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14" w:rsidRPr="0046707D" w:rsidRDefault="00B62B14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6896"/>
      </w:tblGrid>
      <w:tr w:rsidR="00B62B14" w:rsidRPr="0046707D">
        <w:trPr>
          <w:trHeight w:val="1791"/>
        </w:trPr>
        <w:tc>
          <w:tcPr>
            <w:tcW w:w="1461" w:type="dxa"/>
          </w:tcPr>
          <w:p w:rsidR="00B62B14" w:rsidRPr="0046707D" w:rsidRDefault="000F02CA">
            <w:pPr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8365" cy="1095375"/>
                  <wp:effectExtent l="0" t="0" r="6985" b="0"/>
                  <wp:wrapTight wrapText="bothSides">
                    <wp:wrapPolygon edited="0">
                      <wp:start x="0" y="0"/>
                      <wp:lineTo x="0" y="21412"/>
                      <wp:lineTo x="21307" y="21412"/>
                      <wp:lineTo x="21307" y="0"/>
                      <wp:lineTo x="0" y="0"/>
                    </wp:wrapPolygon>
                  </wp:wrapTight>
                  <wp:docPr id="1" name="Picture 1" descr="drag8835340582006880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rag88353405820068802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61" w:type="dxa"/>
          </w:tcPr>
          <w:p w:rsidR="00B62B14" w:rsidRPr="0046707D" w:rsidRDefault="000F02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PEMERINTAH KABUPATEN SLEMAN</w:t>
            </w:r>
          </w:p>
          <w:p w:rsidR="00B62B14" w:rsidRPr="0046707D" w:rsidRDefault="000F02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DINAS PENDIDIKAN</w:t>
            </w:r>
          </w:p>
          <w:p w:rsidR="00B62B14" w:rsidRPr="0046707D" w:rsidRDefault="000F02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KORWIL PENDIDIKAN KAPANEWON  BERBAH</w:t>
            </w:r>
          </w:p>
          <w:p w:rsidR="00B62B14" w:rsidRPr="0046707D" w:rsidRDefault="000F02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ASESMEN TENGAH SEMESTER GENAP TAHUN PELAJARAN 2025/2026</w:t>
            </w:r>
          </w:p>
          <w:p w:rsidR="00B62B14" w:rsidRPr="0046707D" w:rsidRDefault="000F02C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Alamat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: </w:t>
            </w: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Sanggrahan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Tegaltirto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Berbah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 , </w:t>
            </w: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Sleman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46707D">
              <w:rPr>
                <w:rFonts w:ascii="Arial" w:hAnsi="Arial" w:cs="Arial"/>
                <w:sz w:val="28"/>
                <w:szCs w:val="28"/>
              </w:rPr>
              <w:t>D.I.Yogyakarta</w:t>
            </w:r>
            <w:proofErr w:type="spellEnd"/>
            <w:r w:rsidRPr="0046707D">
              <w:rPr>
                <w:rFonts w:ascii="Arial" w:hAnsi="Arial" w:cs="Arial"/>
                <w:sz w:val="28"/>
                <w:szCs w:val="28"/>
              </w:rPr>
              <w:t xml:space="preserve"> 55573</w:t>
            </w:r>
          </w:p>
        </w:tc>
      </w:tr>
    </w:tbl>
    <w:p w:rsidR="00B62B14" w:rsidRPr="0046707D" w:rsidRDefault="00B62B14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024"/>
        <w:gridCol w:w="1440"/>
        <w:gridCol w:w="2592"/>
      </w:tblGrid>
      <w:tr w:rsidR="00B62B14" w:rsidRPr="0046707D">
        <w:tc>
          <w:tcPr>
            <w:tcW w:w="1440" w:type="dxa"/>
          </w:tcPr>
          <w:p w:rsidR="00B62B14" w:rsidRPr="0046707D" w:rsidRDefault="000F02C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46707D">
              <w:rPr>
                <w:rFonts w:ascii="Arial" w:hAnsi="Arial" w:cs="Arial"/>
                <w:b/>
                <w:bCs/>
                <w:sz w:val="28"/>
                <w:szCs w:val="28"/>
              </w:rPr>
              <w:t>Nama</w:t>
            </w:r>
            <w:proofErr w:type="spellEnd"/>
          </w:p>
        </w:tc>
        <w:tc>
          <w:tcPr>
            <w:tcW w:w="3024" w:type="dxa"/>
          </w:tcPr>
          <w:p w:rsidR="00B62B14" w:rsidRPr="0046707D" w:rsidRDefault="000F02C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70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440" w:type="dxa"/>
          </w:tcPr>
          <w:p w:rsidR="00B62B14" w:rsidRPr="0046707D" w:rsidRDefault="000F02C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70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No. </w:t>
            </w:r>
            <w:proofErr w:type="spellStart"/>
            <w:r w:rsidRPr="0046707D">
              <w:rPr>
                <w:rFonts w:ascii="Arial" w:hAnsi="Arial" w:cs="Arial"/>
                <w:b/>
                <w:bCs/>
                <w:sz w:val="28"/>
                <w:szCs w:val="28"/>
              </w:rPr>
              <w:t>Absen</w:t>
            </w:r>
            <w:proofErr w:type="spellEnd"/>
          </w:p>
        </w:tc>
        <w:tc>
          <w:tcPr>
            <w:tcW w:w="2592" w:type="dxa"/>
          </w:tcPr>
          <w:p w:rsidR="00B62B14" w:rsidRPr="0046707D" w:rsidRDefault="000F02C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707D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</w:tbl>
    <w:p w:rsidR="00B62B14" w:rsidRPr="0046707D" w:rsidRDefault="00B62B14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B62B14" w:rsidRPr="0046707D" w:rsidRDefault="000F02CA">
      <w:pPr>
        <w:jc w:val="center"/>
        <w:rPr>
          <w:rFonts w:ascii="Arial" w:hAnsi="Arial" w:cs="Arial"/>
          <w:sz w:val="28"/>
          <w:szCs w:val="28"/>
        </w:rPr>
      </w:pPr>
      <w:r w:rsidRPr="0046707D">
        <w:rPr>
          <w:rFonts w:ascii="Arial" w:hAnsi="Arial" w:cs="Arial"/>
          <w:b/>
          <w:bCs/>
          <w:sz w:val="28"/>
          <w:szCs w:val="28"/>
        </w:rPr>
        <w:t>LEMBAR JAWABAN</w:t>
      </w:r>
    </w:p>
    <w:tbl>
      <w:tblPr>
        <w:tblStyle w:val="TableGrid"/>
        <w:tblpPr w:leftFromText="180" w:rightFromText="180" w:vertAnchor="text" w:horzAnchor="page" w:tblpX="1791" w:tblpY="337"/>
        <w:tblOverlap w:val="never"/>
        <w:tblW w:w="8352" w:type="dxa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472"/>
      </w:tblGrid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 w:val="restart"/>
          </w:tcPr>
          <w:p w:rsidR="00B62B14" w:rsidRPr="0046707D" w:rsidRDefault="00B62B14">
            <w:pPr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 w:val="restart"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B14" w:rsidRPr="0046707D" w:rsidTr="0046707D">
        <w:trPr>
          <w:trHeight w:val="504"/>
        </w:trPr>
        <w:tc>
          <w:tcPr>
            <w:tcW w:w="576" w:type="dxa"/>
            <w:vAlign w:val="center"/>
          </w:tcPr>
          <w:p w:rsidR="00B62B14" w:rsidRPr="0046707D" w:rsidRDefault="00B62B14" w:rsidP="0046707D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576" w:type="dxa"/>
            <w:vAlign w:val="center"/>
          </w:tcPr>
          <w:p w:rsidR="00B62B14" w:rsidRPr="0046707D" w:rsidRDefault="000F02CA" w:rsidP="0046707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707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576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472" w:type="dxa"/>
            <w:vMerge/>
          </w:tcPr>
          <w:p w:rsidR="00B62B14" w:rsidRPr="0046707D" w:rsidRDefault="00B62B1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62B14" w:rsidRPr="0046707D" w:rsidRDefault="00B62B14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B62B14" w:rsidRPr="0046707D">
      <w:pgSz w:w="11906" w:h="18709"/>
      <w:pgMar w:top="1440" w:right="1800" w:bottom="1440" w:left="180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7700846"/>
    <w:multiLevelType w:val="singleLevel"/>
    <w:tmpl w:val="D7700846"/>
    <w:lvl w:ilvl="0">
      <w:start w:val="17"/>
      <w:numFmt w:val="decimal"/>
      <w:suff w:val="space"/>
      <w:lvlText w:val="%1."/>
      <w:lvlJc w:val="left"/>
    </w:lvl>
  </w:abstractNum>
  <w:abstractNum w:abstractNumId="1">
    <w:nsid w:val="FBE841C9"/>
    <w:multiLevelType w:val="singleLevel"/>
    <w:tmpl w:val="FBE841C9"/>
    <w:lvl w:ilvl="0">
      <w:start w:val="5"/>
      <w:numFmt w:val="decimal"/>
      <w:suff w:val="space"/>
      <w:lvlText w:val="%1."/>
      <w:lvlJc w:val="left"/>
    </w:lvl>
  </w:abstractNum>
  <w:abstractNum w:abstractNumId="2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3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4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5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6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7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8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9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1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2">
    <w:nsid w:val="1DDF1216"/>
    <w:multiLevelType w:val="singleLevel"/>
    <w:tmpl w:val="1DDF1216"/>
    <w:lvl w:ilvl="0">
      <w:start w:val="1"/>
      <w:numFmt w:val="decimal"/>
      <w:suff w:val="space"/>
      <w:lvlText w:val="%1."/>
      <w:lvlJc w:val="left"/>
    </w:lvl>
  </w:abstractNum>
  <w:abstractNum w:abstractNumId="13">
    <w:nsid w:val="2F7A1C2E"/>
    <w:multiLevelType w:val="singleLevel"/>
    <w:tmpl w:val="2F7A1C2E"/>
    <w:lvl w:ilvl="0">
      <w:start w:val="11"/>
      <w:numFmt w:val="decimal"/>
      <w:suff w:val="space"/>
      <w:lvlText w:val="%1."/>
      <w:lvlJc w:val="left"/>
    </w:lvl>
  </w:abstractNum>
  <w:abstractNum w:abstractNumId="14">
    <w:nsid w:val="6E7F8D21"/>
    <w:multiLevelType w:val="singleLevel"/>
    <w:tmpl w:val="6E7F8D21"/>
    <w:lvl w:ilvl="0">
      <w:start w:val="29"/>
      <w:numFmt w:val="decimal"/>
      <w:suff w:val="space"/>
      <w:lvlText w:val="%1."/>
      <w:lvlJc w:val="left"/>
    </w:lvl>
  </w:abstractNum>
  <w:abstractNum w:abstractNumId="15">
    <w:nsid w:val="6FDE311D"/>
    <w:multiLevelType w:val="singleLevel"/>
    <w:tmpl w:val="6FDE311D"/>
    <w:lvl w:ilvl="0">
      <w:start w:val="23"/>
      <w:numFmt w:val="decimal"/>
      <w:suff w:val="space"/>
      <w:lvlText w:val="%1."/>
      <w:lvlJc w:val="left"/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2"/>
  </w:num>
  <w:num w:numId="12">
    <w:abstractNumId w:val="1"/>
  </w:num>
  <w:num w:numId="13">
    <w:abstractNumId w:val="13"/>
  </w:num>
  <w:num w:numId="14">
    <w:abstractNumId w:val="0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69106"/>
    <w:rsid w:val="AFB548A6"/>
    <w:rsid w:val="CFF69106"/>
    <w:rsid w:val="D7E56D16"/>
    <w:rsid w:val="DFE9EB5A"/>
    <w:rsid w:val="DFEFDE1E"/>
    <w:rsid w:val="F7FF7D50"/>
    <w:rsid w:val="F89F784E"/>
    <w:rsid w:val="FBCB5039"/>
    <w:rsid w:val="FBCC88D5"/>
    <w:rsid w:val="00050A31"/>
    <w:rsid w:val="000716D2"/>
    <w:rsid w:val="00071AAB"/>
    <w:rsid w:val="000B76C4"/>
    <w:rsid w:val="000C5610"/>
    <w:rsid w:val="000E6552"/>
    <w:rsid w:val="000F02CA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6707D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62B14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FFB59C2"/>
    <w:rsid w:val="3FAFB87C"/>
    <w:rsid w:val="6A7F3411"/>
    <w:rsid w:val="6DBB4894"/>
    <w:rsid w:val="77BE987C"/>
    <w:rsid w:val="7EFF4763"/>
    <w:rsid w:val="7FBEF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2EFDC6-0D0C-411C-93B8-E7D036B4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4" w:qFormat="1"/>
    <w:lsdException w:name="toc 2" w:qFormat="1"/>
    <w:lsdException w:name="toc 6" w:qFormat="1"/>
    <w:lsdException w:name="toc 8" w:qFormat="1"/>
    <w:lsdException w:name="toc 9" w:qFormat="1"/>
    <w:lsdException w:name="Normal Indent" w:qFormat="1"/>
    <w:lsdException w:name="footer" w:qFormat="1"/>
    <w:lsdException w:name="caption" w:semiHidden="1" w:unhideWhenUsed="1" w:qFormat="1"/>
    <w:lsdException w:name="table of figures" w:qFormat="1"/>
    <w:lsdException w:name="envelope address" w:qFormat="1"/>
    <w:lsdException w:name="annotation reference" w:qFormat="1"/>
    <w:lsdException w:name="line number" w:qFormat="1"/>
    <w:lsdException w:name="endnote reference" w:qFormat="1"/>
    <w:lsdException w:name="table of authorities" w:qFormat="1"/>
    <w:lsdException w:name="List Number" w:qFormat="1"/>
    <w:lsdException w:name="List Bullet 3" w:qFormat="1"/>
    <w:lsdException w:name="List Bullet 4" w:qFormat="1"/>
    <w:lsdException w:name="List Bullet 5" w:qFormat="1"/>
    <w:lsdException w:name="List Number 4" w:qFormat="1"/>
    <w:lsdException w:name="List Number 5" w:qFormat="1"/>
    <w:lsdException w:name="Title" w:qFormat="1"/>
    <w:lsdException w:name="Default Paragraph Font" w:semiHidden="1"/>
    <w:lsdException w:name="List Continue 3" w:qFormat="1"/>
    <w:lsdException w:name="List Continue 5" w:qFormat="1"/>
    <w:lsdException w:name="Message Header" w:qFormat="1"/>
    <w:lsdException w:name="Subtitle" w:qFormat="1"/>
    <w:lsdException w:name="Date" w:qFormat="1"/>
    <w:lsdException w:name="Body Text First Indent" w:qFormat="1"/>
    <w:lsdException w:name="Body Text 2" w:qFormat="1"/>
    <w:lsdException w:name="Body Text 3" w:qFormat="1"/>
    <w:lsdException w:name="Body Text Indent 3" w:qFormat="1"/>
    <w:lsdException w:name="Hyperlink" w:qFormat="1"/>
    <w:lsdException w:name="Strong" w:qFormat="1"/>
    <w:lsdException w:name="Emphasis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Address" w:qFormat="1"/>
    <w:lsdException w:name="HTML Cite" w:qFormat="1"/>
    <w:lsdException w:name="HTML Code" w:qFormat="1"/>
    <w:lsdException w:name="HTML Definition" w:qFormat="1"/>
    <w:lsdException w:name="HTML Preformatted" w:qFormat="1"/>
    <w:lsdException w:name="HTML Typewriter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/>
    <w:lsdException w:name="Table Colorful 2" w:semiHidden="1" w:unhideWhenUsed="1"/>
    <w:lsdException w:name="Table Colorful 3" w:semiHidden="1" w:unhideWhenUsed="1" w:qFormat="1"/>
    <w:lsdException w:name="Table Columns 1" w:semiHidden="1" w:unhideWhenUsed="1"/>
    <w:lsdException w:name="Table Columns 2" w:semiHidden="1" w:unhideWhenUsed="1"/>
    <w:lsdException w:name="Table Columns 3" w:semiHidden="1" w:unhideWhenUsed="1" w:qFormat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 w:qFormat="1"/>
    <w:lsdException w:name="Table Grid 8" w:semiHidden="1" w:unhideWhenUsed="1" w:qFormat="1"/>
    <w:lsdException w:name="Table List 1" w:semiHidden="1" w:unhideWhenUsed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 w:qFormat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 w:qFormat="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 w:qFormat="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121</Words>
  <Characters>329</Characters>
  <Application>Microsoft Office Word</Application>
  <DocSecurity>0</DocSecurity>
  <Lines>2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Windows User</cp:lastModifiedBy>
  <cp:revision>3</cp:revision>
  <dcterms:created xsi:type="dcterms:W3CDTF">2026-05-12T22:16:00Z</dcterms:created>
  <dcterms:modified xsi:type="dcterms:W3CDTF">2026-05-15T05:20:00Z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1033-12.8.2.14811</vt:lpwstr>
  </property>
  <property fmtid="{D5CDD505-2E9C-101B-9397-08002B2CF9AE}" pid="3" name="ICV">
    <vt:lpwstr>FF50F2B8253B466AC0C5026A296D895C_41</vt:lpwstr>
  </property>
</Properties>
</file>