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1"/>
        <w:gridCol w:w="7061"/>
      </w:tblGrid>
      <w:tr w:rsidR="0076472A" w:rsidRPr="00A93F7B" w:rsidTr="00A93F7B">
        <w:trPr>
          <w:trHeight w:val="1760"/>
        </w:trPr>
        <w:tc>
          <w:tcPr>
            <w:tcW w:w="1461" w:type="dxa"/>
          </w:tcPr>
          <w:p w:rsidR="0076472A" w:rsidRPr="00A93F7B" w:rsidRDefault="00F26EF3" w:rsidP="00A93F7B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A93F7B">
              <w:rPr>
                <w:rFonts w:ascii="Arial" w:hAnsi="Arial" w:cs="Arial"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4445</wp:posOffset>
                  </wp:positionV>
                  <wp:extent cx="647700" cy="798195"/>
                  <wp:effectExtent l="0" t="0" r="0" b="1905"/>
                  <wp:wrapTight wrapText="bothSides">
                    <wp:wrapPolygon edited="0">
                      <wp:start x="0" y="0"/>
                      <wp:lineTo x="0" y="21136"/>
                      <wp:lineTo x="20965" y="21136"/>
                      <wp:lineTo x="20965" y="0"/>
                      <wp:lineTo x="0" y="0"/>
                    </wp:wrapPolygon>
                  </wp:wrapTight>
                  <wp:docPr id="1" name="Picture 1" descr="drag8835340582006880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drag883534058200688027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98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61" w:type="dxa"/>
          </w:tcPr>
          <w:p w:rsidR="0076472A" w:rsidRPr="00A93F7B" w:rsidRDefault="00F26EF3" w:rsidP="00A93F7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93F7B">
              <w:rPr>
                <w:rFonts w:ascii="Arial" w:hAnsi="Arial" w:cs="Arial"/>
                <w:sz w:val="28"/>
                <w:szCs w:val="28"/>
              </w:rPr>
              <w:t>PEMERINTAH KABUPATEN SLEMAN</w:t>
            </w:r>
          </w:p>
          <w:p w:rsidR="0076472A" w:rsidRPr="00A93F7B" w:rsidRDefault="00F26EF3" w:rsidP="00A93F7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93F7B">
              <w:rPr>
                <w:rFonts w:ascii="Arial" w:hAnsi="Arial" w:cs="Arial"/>
                <w:sz w:val="28"/>
                <w:szCs w:val="28"/>
              </w:rPr>
              <w:t>DINAS PENDIDIKAN</w:t>
            </w:r>
          </w:p>
          <w:p w:rsidR="0076472A" w:rsidRPr="00A93F7B" w:rsidRDefault="00F26EF3" w:rsidP="00A93F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F7B">
              <w:rPr>
                <w:rFonts w:ascii="Arial" w:hAnsi="Arial" w:cs="Arial"/>
                <w:sz w:val="24"/>
                <w:szCs w:val="24"/>
              </w:rPr>
              <w:t>KORWIL PENDIDIKAN KAPANEWON  BERBAH</w:t>
            </w:r>
          </w:p>
          <w:p w:rsidR="0076472A" w:rsidRPr="00A93F7B" w:rsidRDefault="00F26EF3" w:rsidP="00A93F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F7B">
              <w:rPr>
                <w:rFonts w:ascii="Arial" w:hAnsi="Arial" w:cs="Arial"/>
                <w:sz w:val="24"/>
                <w:szCs w:val="24"/>
              </w:rPr>
              <w:t>ASESMEN TENGAH SEMESTER GENAP TAHUN PELAJARAN 2025/2026</w:t>
            </w:r>
          </w:p>
          <w:p w:rsidR="0076472A" w:rsidRPr="00A93F7B" w:rsidRDefault="00F26EF3" w:rsidP="00A93F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3F7B">
              <w:rPr>
                <w:rFonts w:ascii="Arial" w:hAnsi="Arial" w:cs="Arial"/>
                <w:sz w:val="24"/>
                <w:szCs w:val="24"/>
              </w:rPr>
              <w:t>Alamat</w:t>
            </w:r>
            <w:proofErr w:type="spellEnd"/>
            <w:r w:rsidRPr="00A93F7B">
              <w:rPr>
                <w:rFonts w:ascii="Arial" w:hAnsi="Arial" w:cs="Arial"/>
                <w:sz w:val="24"/>
                <w:szCs w:val="24"/>
              </w:rPr>
              <w:t>:</w:t>
            </w:r>
            <w:r w:rsidR="00A93F7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93F7B">
              <w:rPr>
                <w:rFonts w:ascii="Arial" w:hAnsi="Arial" w:cs="Arial"/>
                <w:sz w:val="24"/>
                <w:szCs w:val="24"/>
              </w:rPr>
              <w:t>Sanggrahan</w:t>
            </w:r>
            <w:proofErr w:type="spellEnd"/>
            <w:r w:rsidR="00A93F7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A93F7B">
              <w:rPr>
                <w:rFonts w:ascii="Arial" w:hAnsi="Arial" w:cs="Arial"/>
                <w:sz w:val="24"/>
                <w:szCs w:val="24"/>
              </w:rPr>
              <w:t>Tegaltirto</w:t>
            </w:r>
            <w:proofErr w:type="spellEnd"/>
            <w:r w:rsidR="00A93F7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A93F7B">
              <w:rPr>
                <w:rFonts w:ascii="Arial" w:hAnsi="Arial" w:cs="Arial"/>
                <w:sz w:val="24"/>
                <w:szCs w:val="24"/>
              </w:rPr>
              <w:t>Berbah</w:t>
            </w:r>
            <w:proofErr w:type="spellEnd"/>
            <w:r w:rsidRPr="00A93F7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93F7B">
              <w:rPr>
                <w:rFonts w:ascii="Arial" w:hAnsi="Arial" w:cs="Arial"/>
                <w:sz w:val="24"/>
                <w:szCs w:val="24"/>
              </w:rPr>
              <w:t>Sleman</w:t>
            </w:r>
            <w:proofErr w:type="spellEnd"/>
            <w:r w:rsidRPr="00A93F7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93F7B">
              <w:rPr>
                <w:rFonts w:ascii="Arial" w:hAnsi="Arial" w:cs="Arial"/>
                <w:sz w:val="24"/>
                <w:szCs w:val="24"/>
              </w:rPr>
              <w:t>D.I.Yogyakarta</w:t>
            </w:r>
            <w:proofErr w:type="spellEnd"/>
            <w:r w:rsidRPr="00A93F7B">
              <w:rPr>
                <w:rFonts w:ascii="Arial" w:hAnsi="Arial" w:cs="Arial"/>
                <w:sz w:val="24"/>
                <w:szCs w:val="24"/>
              </w:rPr>
              <w:t xml:space="preserve"> 55573</w:t>
            </w:r>
          </w:p>
        </w:tc>
      </w:tr>
    </w:tbl>
    <w:p w:rsidR="0076472A" w:rsidRPr="00A93F7B" w:rsidRDefault="0076472A" w:rsidP="00A93F7B">
      <w:p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2"/>
        <w:gridCol w:w="3060"/>
        <w:gridCol w:w="1809"/>
        <w:gridCol w:w="2131"/>
      </w:tblGrid>
      <w:tr w:rsidR="0076472A" w:rsidRPr="00A93F7B">
        <w:tc>
          <w:tcPr>
            <w:tcW w:w="1522" w:type="dxa"/>
          </w:tcPr>
          <w:p w:rsidR="0076472A" w:rsidRPr="00A93F7B" w:rsidRDefault="00F26EF3" w:rsidP="00A93F7B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28"/>
                <w:szCs w:val="28"/>
              </w:rPr>
            </w:pPr>
            <w:r w:rsidRPr="00A93F7B">
              <w:rPr>
                <w:rFonts w:ascii="Arial" w:hAnsi="Arial" w:cs="Arial"/>
                <w:sz w:val="28"/>
                <w:szCs w:val="28"/>
              </w:rPr>
              <w:t xml:space="preserve">Mata </w:t>
            </w:r>
            <w:proofErr w:type="spellStart"/>
            <w:r w:rsidRPr="00A93F7B">
              <w:rPr>
                <w:rFonts w:ascii="Arial" w:hAnsi="Arial" w:cs="Arial"/>
                <w:sz w:val="28"/>
                <w:szCs w:val="28"/>
              </w:rPr>
              <w:t>Pelajaran</w:t>
            </w:r>
            <w:proofErr w:type="spellEnd"/>
          </w:p>
        </w:tc>
        <w:tc>
          <w:tcPr>
            <w:tcW w:w="3060" w:type="dxa"/>
          </w:tcPr>
          <w:p w:rsidR="0076472A" w:rsidRPr="00A93F7B" w:rsidRDefault="00F26EF3" w:rsidP="00A93F7B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28"/>
                <w:szCs w:val="28"/>
              </w:rPr>
            </w:pPr>
            <w:r w:rsidRPr="00A93F7B">
              <w:rPr>
                <w:rFonts w:ascii="Arial" w:hAnsi="Arial" w:cs="Arial"/>
                <w:sz w:val="28"/>
                <w:szCs w:val="28"/>
              </w:rPr>
              <w:t xml:space="preserve">: </w:t>
            </w:r>
            <w:proofErr w:type="spellStart"/>
            <w:r w:rsidRPr="00A93F7B">
              <w:rPr>
                <w:rFonts w:ascii="Arial" w:hAnsi="Arial" w:cs="Arial"/>
                <w:sz w:val="28"/>
                <w:szCs w:val="28"/>
              </w:rPr>
              <w:t>Pendidikan</w:t>
            </w:r>
            <w:proofErr w:type="spellEnd"/>
            <w:r w:rsidRPr="00A93F7B">
              <w:rPr>
                <w:rFonts w:ascii="Arial" w:hAnsi="Arial" w:cs="Arial"/>
                <w:sz w:val="28"/>
                <w:szCs w:val="28"/>
              </w:rPr>
              <w:t xml:space="preserve"> Agama Islam </w:t>
            </w:r>
            <w:proofErr w:type="spellStart"/>
            <w:r w:rsidRPr="00A93F7B">
              <w:rPr>
                <w:rFonts w:ascii="Arial" w:hAnsi="Arial" w:cs="Arial"/>
                <w:sz w:val="28"/>
                <w:szCs w:val="28"/>
              </w:rPr>
              <w:t>dan</w:t>
            </w:r>
            <w:proofErr w:type="spellEnd"/>
            <w:r w:rsidRPr="00A93F7B">
              <w:rPr>
                <w:rFonts w:ascii="Arial" w:hAnsi="Arial" w:cs="Arial"/>
                <w:sz w:val="28"/>
                <w:szCs w:val="28"/>
              </w:rPr>
              <w:t xml:space="preserve"> Budi </w:t>
            </w:r>
            <w:proofErr w:type="spellStart"/>
            <w:r w:rsidRPr="00A93F7B">
              <w:rPr>
                <w:rFonts w:ascii="Arial" w:hAnsi="Arial" w:cs="Arial"/>
                <w:sz w:val="28"/>
                <w:szCs w:val="28"/>
              </w:rPr>
              <w:t>Pekerti</w:t>
            </w:r>
            <w:proofErr w:type="spellEnd"/>
          </w:p>
        </w:tc>
        <w:tc>
          <w:tcPr>
            <w:tcW w:w="1809" w:type="dxa"/>
          </w:tcPr>
          <w:p w:rsidR="0076472A" w:rsidRPr="00A93F7B" w:rsidRDefault="00F26EF3" w:rsidP="00A93F7B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93F7B">
              <w:rPr>
                <w:rFonts w:ascii="Arial" w:hAnsi="Arial" w:cs="Arial"/>
                <w:sz w:val="28"/>
                <w:szCs w:val="28"/>
              </w:rPr>
              <w:t>Hari</w:t>
            </w:r>
            <w:proofErr w:type="spellEnd"/>
            <w:r w:rsidRPr="00A93F7B">
              <w:rPr>
                <w:rFonts w:ascii="Arial" w:hAnsi="Arial" w:cs="Arial"/>
                <w:sz w:val="28"/>
                <w:szCs w:val="28"/>
              </w:rPr>
              <w:t xml:space="preserve">, </w:t>
            </w:r>
            <w:proofErr w:type="spellStart"/>
            <w:r w:rsidRPr="00A93F7B">
              <w:rPr>
                <w:rFonts w:ascii="Arial" w:hAnsi="Arial" w:cs="Arial"/>
                <w:sz w:val="28"/>
                <w:szCs w:val="28"/>
              </w:rPr>
              <w:t>Tanggal</w:t>
            </w:r>
            <w:proofErr w:type="spellEnd"/>
          </w:p>
        </w:tc>
        <w:tc>
          <w:tcPr>
            <w:tcW w:w="2131" w:type="dxa"/>
          </w:tcPr>
          <w:p w:rsidR="0076472A" w:rsidRPr="00A93F7B" w:rsidRDefault="00F26EF3" w:rsidP="00A93F7B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28"/>
                <w:szCs w:val="28"/>
              </w:rPr>
            </w:pPr>
            <w:r w:rsidRPr="00A93F7B">
              <w:rPr>
                <w:rFonts w:ascii="Arial" w:hAnsi="Arial" w:cs="Arial"/>
                <w:sz w:val="28"/>
                <w:szCs w:val="28"/>
              </w:rPr>
              <w:t>:</w:t>
            </w:r>
          </w:p>
        </w:tc>
      </w:tr>
      <w:tr w:rsidR="0076472A" w:rsidRPr="00A93F7B">
        <w:tc>
          <w:tcPr>
            <w:tcW w:w="1522" w:type="dxa"/>
          </w:tcPr>
          <w:p w:rsidR="0076472A" w:rsidRPr="00A93F7B" w:rsidRDefault="00F26EF3" w:rsidP="00A93F7B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A93F7B">
              <w:rPr>
                <w:rFonts w:ascii="Arial" w:hAnsi="Arial" w:cs="Arial"/>
                <w:sz w:val="28"/>
                <w:szCs w:val="28"/>
              </w:rPr>
              <w:t>Kelas</w:t>
            </w:r>
            <w:proofErr w:type="spellEnd"/>
          </w:p>
        </w:tc>
        <w:tc>
          <w:tcPr>
            <w:tcW w:w="3060" w:type="dxa"/>
          </w:tcPr>
          <w:p w:rsidR="0076472A" w:rsidRPr="00A93F7B" w:rsidRDefault="00F26EF3" w:rsidP="00A93F7B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28"/>
                <w:szCs w:val="28"/>
              </w:rPr>
            </w:pPr>
            <w:r w:rsidRPr="00A93F7B">
              <w:rPr>
                <w:rFonts w:ascii="Arial" w:hAnsi="Arial" w:cs="Arial"/>
                <w:sz w:val="28"/>
                <w:szCs w:val="28"/>
              </w:rPr>
              <w:t>: II (</w:t>
            </w:r>
            <w:proofErr w:type="spellStart"/>
            <w:r w:rsidRPr="00A93F7B">
              <w:rPr>
                <w:rFonts w:ascii="Arial" w:hAnsi="Arial" w:cs="Arial"/>
                <w:sz w:val="28"/>
                <w:szCs w:val="28"/>
              </w:rPr>
              <w:t>Dua</w:t>
            </w:r>
            <w:proofErr w:type="spellEnd"/>
            <w:r w:rsidRPr="00A93F7B">
              <w:rPr>
                <w:rFonts w:ascii="Arial" w:hAnsi="Arial" w:cs="Arial"/>
                <w:sz w:val="28"/>
                <w:szCs w:val="28"/>
              </w:rPr>
              <w:t>)</w:t>
            </w:r>
          </w:p>
        </w:tc>
        <w:tc>
          <w:tcPr>
            <w:tcW w:w="1809" w:type="dxa"/>
          </w:tcPr>
          <w:p w:rsidR="0076472A" w:rsidRPr="00A93F7B" w:rsidRDefault="00F26EF3" w:rsidP="00A93F7B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93F7B">
              <w:rPr>
                <w:rFonts w:ascii="Arial" w:hAnsi="Arial" w:cs="Arial"/>
                <w:sz w:val="28"/>
                <w:szCs w:val="28"/>
              </w:rPr>
              <w:t>Waktu</w:t>
            </w:r>
            <w:proofErr w:type="spellEnd"/>
          </w:p>
        </w:tc>
        <w:tc>
          <w:tcPr>
            <w:tcW w:w="2131" w:type="dxa"/>
          </w:tcPr>
          <w:p w:rsidR="0076472A" w:rsidRPr="00A93F7B" w:rsidRDefault="00F26EF3" w:rsidP="00A93F7B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28"/>
                <w:szCs w:val="28"/>
              </w:rPr>
            </w:pPr>
            <w:r w:rsidRPr="00A93F7B">
              <w:rPr>
                <w:rFonts w:ascii="Arial" w:hAnsi="Arial" w:cs="Arial"/>
                <w:sz w:val="28"/>
                <w:szCs w:val="28"/>
              </w:rPr>
              <w:t xml:space="preserve">: 60 </w:t>
            </w:r>
            <w:proofErr w:type="spellStart"/>
            <w:r w:rsidRPr="00A93F7B">
              <w:rPr>
                <w:rFonts w:ascii="Arial" w:hAnsi="Arial" w:cs="Arial"/>
                <w:sz w:val="28"/>
                <w:szCs w:val="28"/>
              </w:rPr>
              <w:t>Menit</w:t>
            </w:r>
            <w:proofErr w:type="spellEnd"/>
          </w:p>
        </w:tc>
      </w:tr>
    </w:tbl>
    <w:p w:rsidR="0076472A" w:rsidRDefault="0076472A" w:rsidP="00A93F7B">
      <w:p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</w:p>
    <w:p w:rsidR="00A93F7B" w:rsidRPr="00A93F7B" w:rsidRDefault="00A93F7B" w:rsidP="000D5AC3">
      <w:pPr>
        <w:spacing w:before="100" w:beforeAutospacing="1" w:after="100" w:afterAutospacing="1" w:line="360" w:lineRule="auto"/>
        <w:jc w:val="center"/>
        <w:rPr>
          <w:rFonts w:ascii="Arial" w:eastAsia="FZHeiT-SC Bold" w:hAnsi="Arial" w:cs="Arial"/>
          <w:b/>
          <w:sz w:val="28"/>
          <w:szCs w:val="28"/>
        </w:rPr>
      </w:pPr>
      <w:r w:rsidRPr="00A93F7B">
        <w:rPr>
          <w:rFonts w:ascii="Arial" w:eastAsia="FZHeiT-SC Bold" w:hAnsi="Arial" w:cs="Arial"/>
          <w:b/>
          <w:sz w:val="28"/>
          <w:szCs w:val="28"/>
        </w:rPr>
        <w:t>PETUNJUK UMUM</w:t>
      </w:r>
    </w:p>
    <w:p w:rsidR="00A93F7B" w:rsidRPr="00A93F7B" w:rsidRDefault="00A93F7B" w:rsidP="00A93F7B">
      <w:pPr>
        <w:spacing w:before="100" w:beforeAutospacing="1" w:after="100" w:afterAutospacing="1" w:line="360" w:lineRule="auto"/>
        <w:jc w:val="both"/>
        <w:rPr>
          <w:rFonts w:ascii="Arial" w:eastAsia="FZHeiT-SC Bold" w:hAnsi="Arial" w:cs="Arial"/>
          <w:sz w:val="28"/>
          <w:szCs w:val="28"/>
        </w:rPr>
      </w:pPr>
      <w:proofErr w:type="spellStart"/>
      <w:r w:rsidRPr="00A93F7B">
        <w:rPr>
          <w:rFonts w:ascii="Arial" w:eastAsia="FZHeiT-SC Bold" w:hAnsi="Arial" w:cs="Arial"/>
          <w:sz w:val="28"/>
          <w:szCs w:val="28"/>
        </w:rPr>
        <w:t>Tuliskan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identitas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Anda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pada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lembar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jawab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yang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tersedia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>!</w:t>
      </w:r>
    </w:p>
    <w:p w:rsidR="00A93F7B" w:rsidRPr="00A93F7B" w:rsidRDefault="00A93F7B" w:rsidP="00A93F7B">
      <w:pPr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Arial" w:eastAsia="FZHeiT-SC Bold" w:hAnsi="Arial" w:cs="Arial"/>
          <w:sz w:val="28"/>
          <w:szCs w:val="28"/>
        </w:rPr>
      </w:pPr>
      <w:proofErr w:type="spellStart"/>
      <w:r w:rsidRPr="00A93F7B">
        <w:rPr>
          <w:rFonts w:ascii="Arial" w:eastAsia="FZHeiT-SC Bold" w:hAnsi="Arial" w:cs="Arial"/>
          <w:sz w:val="28"/>
          <w:szCs w:val="28"/>
        </w:rPr>
        <w:t>Waktu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yang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disediakan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60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menit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untuk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mengerjakan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soal</w:t>
      </w:r>
      <w:proofErr w:type="spellEnd"/>
    </w:p>
    <w:p w:rsidR="00A93F7B" w:rsidRPr="00A93F7B" w:rsidRDefault="00A93F7B" w:rsidP="00A93F7B">
      <w:pPr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Arial" w:eastAsia="FZHeiT-SC Bold" w:hAnsi="Arial" w:cs="Arial"/>
          <w:sz w:val="28"/>
          <w:szCs w:val="28"/>
        </w:rPr>
      </w:pPr>
      <w:proofErr w:type="spellStart"/>
      <w:r w:rsidRPr="00A93F7B">
        <w:rPr>
          <w:rFonts w:ascii="Arial" w:eastAsia="FZHeiT-SC Bold" w:hAnsi="Arial" w:cs="Arial"/>
          <w:sz w:val="28"/>
          <w:szCs w:val="28"/>
        </w:rPr>
        <w:t>Jumlah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soal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sebanyak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30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butir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(20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soal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pilihan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ganda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dan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10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soal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isian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>)</w:t>
      </w:r>
    </w:p>
    <w:p w:rsidR="00A93F7B" w:rsidRPr="00A93F7B" w:rsidRDefault="00A93F7B" w:rsidP="00A93F7B">
      <w:pPr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Arial" w:eastAsia="FZHeiT-SC Bold" w:hAnsi="Arial" w:cs="Arial"/>
          <w:sz w:val="28"/>
          <w:szCs w:val="28"/>
        </w:rPr>
      </w:pPr>
      <w:proofErr w:type="spellStart"/>
      <w:r w:rsidRPr="00A93F7B">
        <w:rPr>
          <w:rFonts w:ascii="Arial" w:eastAsia="FZHeiT-SC Bold" w:hAnsi="Arial" w:cs="Arial"/>
          <w:sz w:val="28"/>
          <w:szCs w:val="28"/>
        </w:rPr>
        <w:t>Periksalah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kelengkapan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naskah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soal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dan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bacalah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soal-soal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sebelum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anda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menjawabnya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>!</w:t>
      </w:r>
    </w:p>
    <w:p w:rsidR="00A93F7B" w:rsidRPr="00A93F7B" w:rsidRDefault="00A93F7B" w:rsidP="00A93F7B">
      <w:pPr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Arial" w:eastAsia="FZHeiT-SC Bold" w:hAnsi="Arial" w:cs="Arial"/>
          <w:sz w:val="28"/>
          <w:szCs w:val="28"/>
        </w:rPr>
      </w:pPr>
      <w:proofErr w:type="spellStart"/>
      <w:r w:rsidRPr="00A93F7B">
        <w:rPr>
          <w:rFonts w:ascii="Arial" w:eastAsia="FZHeiT-SC Bold" w:hAnsi="Arial" w:cs="Arial"/>
          <w:sz w:val="28"/>
          <w:szCs w:val="28"/>
        </w:rPr>
        <w:t>Laporkan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kepada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pengawas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apabila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terdapat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lembar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soal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yang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kurang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jelas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,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rusak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,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atau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tidak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lengkap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>.</w:t>
      </w:r>
    </w:p>
    <w:p w:rsidR="000D5AC3" w:rsidRDefault="00A93F7B" w:rsidP="00A93F7B">
      <w:pPr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Arial" w:eastAsia="FZHeiT-SC Bold" w:hAnsi="Arial" w:cs="Arial"/>
          <w:sz w:val="28"/>
          <w:szCs w:val="28"/>
        </w:rPr>
      </w:pPr>
      <w:proofErr w:type="spellStart"/>
      <w:r w:rsidRPr="00A93F7B">
        <w:rPr>
          <w:rFonts w:ascii="Arial" w:eastAsia="FZHeiT-SC Bold" w:hAnsi="Arial" w:cs="Arial"/>
          <w:sz w:val="28"/>
          <w:szCs w:val="28"/>
        </w:rPr>
        <w:t>Kerjakan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soal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sesuai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petunjuk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pengerjaan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eastAsia="FZHeiT-SC Bold" w:hAnsi="Arial" w:cs="Arial"/>
          <w:sz w:val="28"/>
          <w:szCs w:val="28"/>
        </w:rPr>
        <w:t>soal</w:t>
      </w:r>
      <w:proofErr w:type="spellEnd"/>
      <w:r w:rsidRPr="00A93F7B">
        <w:rPr>
          <w:rFonts w:ascii="Arial" w:eastAsia="FZHeiT-SC Bold" w:hAnsi="Arial" w:cs="Arial"/>
          <w:sz w:val="28"/>
          <w:szCs w:val="28"/>
        </w:rPr>
        <w:t>.</w:t>
      </w:r>
    </w:p>
    <w:p w:rsidR="00A93F7B" w:rsidRPr="000D5AC3" w:rsidRDefault="00A93F7B" w:rsidP="00A93F7B">
      <w:pPr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Arial" w:eastAsia="FZHeiT-SC Bold" w:hAnsi="Arial" w:cs="Arial"/>
          <w:sz w:val="28"/>
          <w:szCs w:val="28"/>
        </w:rPr>
      </w:pPr>
      <w:proofErr w:type="spellStart"/>
      <w:r w:rsidRPr="000D5AC3">
        <w:rPr>
          <w:rFonts w:ascii="Arial" w:eastAsia="FZHeiT-SC Bold" w:hAnsi="Arial" w:cs="Arial"/>
          <w:sz w:val="28"/>
          <w:szCs w:val="28"/>
        </w:rPr>
        <w:t>Periksalah</w:t>
      </w:r>
      <w:proofErr w:type="spellEnd"/>
      <w:r w:rsidRPr="000D5AC3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0D5AC3">
        <w:rPr>
          <w:rFonts w:ascii="Arial" w:eastAsia="FZHeiT-SC Bold" w:hAnsi="Arial" w:cs="Arial"/>
          <w:sz w:val="28"/>
          <w:szCs w:val="28"/>
        </w:rPr>
        <w:t>pekerjaan</w:t>
      </w:r>
      <w:proofErr w:type="spellEnd"/>
      <w:r w:rsidRPr="000D5AC3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0D5AC3">
        <w:rPr>
          <w:rFonts w:ascii="Arial" w:eastAsia="FZHeiT-SC Bold" w:hAnsi="Arial" w:cs="Arial"/>
          <w:sz w:val="28"/>
          <w:szCs w:val="28"/>
        </w:rPr>
        <w:t>Anda</w:t>
      </w:r>
      <w:proofErr w:type="spellEnd"/>
      <w:r w:rsidRPr="000D5AC3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0D5AC3">
        <w:rPr>
          <w:rFonts w:ascii="Arial" w:eastAsia="FZHeiT-SC Bold" w:hAnsi="Arial" w:cs="Arial"/>
          <w:sz w:val="28"/>
          <w:szCs w:val="28"/>
        </w:rPr>
        <w:t>sebelum</w:t>
      </w:r>
      <w:proofErr w:type="spellEnd"/>
      <w:r w:rsidRPr="000D5AC3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0D5AC3">
        <w:rPr>
          <w:rFonts w:ascii="Arial" w:eastAsia="FZHeiT-SC Bold" w:hAnsi="Arial" w:cs="Arial"/>
          <w:sz w:val="28"/>
          <w:szCs w:val="28"/>
        </w:rPr>
        <w:t>diserahkan</w:t>
      </w:r>
      <w:proofErr w:type="spellEnd"/>
      <w:r w:rsidRPr="000D5AC3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0D5AC3">
        <w:rPr>
          <w:rFonts w:ascii="Arial" w:eastAsia="FZHeiT-SC Bold" w:hAnsi="Arial" w:cs="Arial"/>
          <w:sz w:val="28"/>
          <w:szCs w:val="28"/>
        </w:rPr>
        <w:t>kepada</w:t>
      </w:r>
      <w:proofErr w:type="spellEnd"/>
      <w:r w:rsidRPr="000D5AC3">
        <w:rPr>
          <w:rFonts w:ascii="Arial" w:eastAsia="FZHeiT-SC Bold" w:hAnsi="Arial" w:cs="Arial"/>
          <w:sz w:val="28"/>
          <w:szCs w:val="28"/>
        </w:rPr>
        <w:t xml:space="preserve"> </w:t>
      </w:r>
      <w:proofErr w:type="spellStart"/>
      <w:r w:rsidRPr="000D5AC3">
        <w:rPr>
          <w:rFonts w:ascii="Arial" w:eastAsia="FZHeiT-SC Bold" w:hAnsi="Arial" w:cs="Arial"/>
          <w:sz w:val="28"/>
          <w:szCs w:val="28"/>
        </w:rPr>
        <w:t>pengawas</w:t>
      </w:r>
      <w:proofErr w:type="spellEnd"/>
      <w:r w:rsidRPr="000D5AC3">
        <w:rPr>
          <w:rFonts w:ascii="Arial" w:eastAsia="FZHeiT-SC Bold" w:hAnsi="Arial" w:cs="Arial"/>
          <w:sz w:val="28"/>
          <w:szCs w:val="28"/>
        </w:rPr>
        <w:t>!</w:t>
      </w:r>
    </w:p>
    <w:p w:rsidR="00A93F7B" w:rsidRDefault="00A93F7B" w:rsidP="00A93F7B">
      <w:pPr>
        <w:spacing w:before="100" w:beforeAutospacing="1" w:after="100" w:afterAutospacing="1" w:line="360" w:lineRule="auto"/>
        <w:rPr>
          <w:rFonts w:ascii="Arial" w:hAnsi="Arial" w:cs="Arial"/>
          <w:b/>
          <w:bCs/>
          <w:sz w:val="28"/>
          <w:szCs w:val="28"/>
        </w:rPr>
      </w:pPr>
    </w:p>
    <w:p w:rsidR="00A40CA0" w:rsidRDefault="00A40CA0" w:rsidP="00A93F7B">
      <w:pPr>
        <w:spacing w:before="100" w:beforeAutospacing="1" w:after="100" w:afterAutospacing="1" w:line="360" w:lineRule="auto"/>
        <w:rPr>
          <w:rFonts w:ascii="Arial" w:hAnsi="Arial" w:cs="Arial"/>
          <w:b/>
          <w:bCs/>
          <w:sz w:val="28"/>
          <w:szCs w:val="28"/>
        </w:rPr>
      </w:pPr>
    </w:p>
    <w:p w:rsidR="0076472A" w:rsidRPr="00A93F7B" w:rsidRDefault="00F26EF3" w:rsidP="00A93F7B">
      <w:pPr>
        <w:spacing w:before="100" w:beforeAutospacing="1" w:after="100" w:afterAutospacing="1" w:line="360" w:lineRule="auto"/>
        <w:rPr>
          <w:rFonts w:ascii="Arial" w:hAnsi="Arial" w:cs="Arial"/>
          <w:b/>
          <w:bCs/>
          <w:sz w:val="28"/>
          <w:szCs w:val="28"/>
        </w:rPr>
      </w:pP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Berikan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tanda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silang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pada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huruf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A, B,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atau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C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pada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jawaban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yang paling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tepat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>!</w:t>
      </w:r>
    </w:p>
    <w:p w:rsidR="0076472A" w:rsidRPr="00A93F7B" w:rsidRDefault="00F26EF3" w:rsidP="00A93F7B">
      <w:p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Tujuan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proofErr w:type="gramStart"/>
      <w:r w:rsidRPr="00A93F7B">
        <w:rPr>
          <w:rFonts w:ascii="Arial" w:hAnsi="Arial" w:cs="Arial"/>
          <w:b/>
          <w:bCs/>
          <w:sz w:val="28"/>
          <w:szCs w:val="28"/>
        </w:rPr>
        <w:t>Pembelajaran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:</w:t>
      </w:r>
      <w:proofErr w:type="gram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Memahami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Q.S Al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Falaq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dan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Al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Kautsar</w:t>
      </w:r>
      <w:proofErr w:type="spellEnd"/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Kitab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suci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umat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A93F7B">
        <w:rPr>
          <w:rFonts w:ascii="Arial" w:hAnsi="Arial" w:cs="Arial"/>
          <w:sz w:val="28"/>
          <w:szCs w:val="28"/>
        </w:rPr>
        <w:t>islam</w:t>
      </w:r>
      <w:proofErr w:type="spellEnd"/>
      <w:proofErr w:type="gram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adalah</w:t>
      </w:r>
      <w:proofErr w:type="spellEnd"/>
      <w:r w:rsidRPr="00A93F7B">
        <w:rPr>
          <w:rFonts w:ascii="Arial" w:hAnsi="Arial" w:cs="Arial"/>
          <w:sz w:val="28"/>
          <w:szCs w:val="28"/>
        </w:rPr>
        <w:t>...</w:t>
      </w:r>
    </w:p>
    <w:p w:rsidR="0076472A" w:rsidRPr="00A93F7B" w:rsidRDefault="00F26EF3" w:rsidP="00A93F7B">
      <w:pPr>
        <w:numPr>
          <w:ilvl w:val="0"/>
          <w:numId w:val="12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Injil</w:t>
      </w:r>
      <w:proofErr w:type="spellEnd"/>
    </w:p>
    <w:p w:rsidR="0076472A" w:rsidRPr="00A93F7B" w:rsidRDefault="00F26EF3" w:rsidP="00A93F7B">
      <w:pPr>
        <w:numPr>
          <w:ilvl w:val="0"/>
          <w:numId w:val="12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 xml:space="preserve">Al </w:t>
      </w:r>
      <w:proofErr w:type="spellStart"/>
      <w:r w:rsidRPr="00A93F7B">
        <w:rPr>
          <w:rFonts w:ascii="Arial" w:hAnsi="Arial" w:cs="Arial"/>
          <w:sz w:val="28"/>
          <w:szCs w:val="28"/>
        </w:rPr>
        <w:t>qurán</w:t>
      </w:r>
      <w:proofErr w:type="spellEnd"/>
    </w:p>
    <w:p w:rsidR="0076472A" w:rsidRPr="00A93F7B" w:rsidRDefault="00F26EF3" w:rsidP="00A93F7B">
      <w:pPr>
        <w:numPr>
          <w:ilvl w:val="0"/>
          <w:numId w:val="12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Taurat</w:t>
      </w:r>
      <w:proofErr w:type="spellEnd"/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 xml:space="preserve">Al </w:t>
      </w:r>
      <w:proofErr w:type="spellStart"/>
      <w:r w:rsidRPr="00A93F7B">
        <w:rPr>
          <w:rFonts w:ascii="Arial" w:hAnsi="Arial" w:cs="Arial"/>
          <w:sz w:val="28"/>
          <w:szCs w:val="28"/>
        </w:rPr>
        <w:t>Falaq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artinya</w:t>
      </w:r>
      <w:proofErr w:type="spellEnd"/>
      <w:r w:rsidRPr="00A93F7B">
        <w:rPr>
          <w:rFonts w:ascii="Arial" w:hAnsi="Arial" w:cs="Arial"/>
          <w:sz w:val="28"/>
          <w:szCs w:val="28"/>
        </w:rPr>
        <w:t>...</w:t>
      </w:r>
    </w:p>
    <w:p w:rsidR="00A93F7B" w:rsidRDefault="00F26EF3" w:rsidP="00A93F7B">
      <w:pPr>
        <w:numPr>
          <w:ilvl w:val="0"/>
          <w:numId w:val="13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Waktu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subuh</w:t>
      </w:r>
      <w:proofErr w:type="spellEnd"/>
    </w:p>
    <w:p w:rsidR="00A93F7B" w:rsidRDefault="00F26EF3" w:rsidP="00A93F7B">
      <w:pPr>
        <w:numPr>
          <w:ilvl w:val="0"/>
          <w:numId w:val="13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Nikmat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Pr="00A93F7B">
        <w:rPr>
          <w:rFonts w:ascii="Arial" w:hAnsi="Arial" w:cs="Arial"/>
          <w:sz w:val="28"/>
          <w:szCs w:val="28"/>
        </w:rPr>
        <w:t>banyak</w:t>
      </w:r>
      <w:proofErr w:type="spellEnd"/>
    </w:p>
    <w:p w:rsidR="0076472A" w:rsidRPr="00A93F7B" w:rsidRDefault="00F26EF3" w:rsidP="00A93F7B">
      <w:pPr>
        <w:numPr>
          <w:ilvl w:val="0"/>
          <w:numId w:val="13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Pertolongan</w:t>
      </w:r>
      <w:proofErr w:type="spellEnd"/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 xml:space="preserve">Di </w:t>
      </w:r>
      <w:proofErr w:type="spellStart"/>
      <w:r w:rsidRPr="00A93F7B">
        <w:rPr>
          <w:rFonts w:ascii="Arial" w:hAnsi="Arial" w:cs="Arial"/>
          <w:sz w:val="28"/>
          <w:szCs w:val="28"/>
        </w:rPr>
        <w:t>dalam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al </w:t>
      </w:r>
      <w:proofErr w:type="spellStart"/>
      <w:r w:rsidRPr="00A93F7B">
        <w:rPr>
          <w:rFonts w:ascii="Arial" w:hAnsi="Arial" w:cs="Arial"/>
          <w:sz w:val="28"/>
          <w:szCs w:val="28"/>
        </w:rPr>
        <w:t>qurán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, surah al </w:t>
      </w:r>
      <w:proofErr w:type="spellStart"/>
      <w:r w:rsidRPr="00A93F7B">
        <w:rPr>
          <w:rFonts w:ascii="Arial" w:hAnsi="Arial" w:cs="Arial"/>
          <w:sz w:val="28"/>
          <w:szCs w:val="28"/>
        </w:rPr>
        <w:t>falaq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berada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di </w:t>
      </w:r>
      <w:proofErr w:type="spellStart"/>
      <w:r w:rsidRPr="00A93F7B">
        <w:rPr>
          <w:rFonts w:ascii="Arial" w:hAnsi="Arial" w:cs="Arial"/>
          <w:sz w:val="28"/>
          <w:szCs w:val="28"/>
        </w:rPr>
        <w:t>urutan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ke</w:t>
      </w:r>
      <w:proofErr w:type="spellEnd"/>
      <w:r w:rsidRPr="00A93F7B">
        <w:rPr>
          <w:rFonts w:ascii="Arial" w:hAnsi="Arial" w:cs="Arial"/>
          <w:sz w:val="28"/>
          <w:szCs w:val="28"/>
        </w:rPr>
        <w:t>...</w:t>
      </w:r>
    </w:p>
    <w:p w:rsidR="00A93F7B" w:rsidRDefault="00F26EF3" w:rsidP="00A93F7B">
      <w:pPr>
        <w:numPr>
          <w:ilvl w:val="0"/>
          <w:numId w:val="14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>111</w:t>
      </w:r>
    </w:p>
    <w:p w:rsidR="00A93F7B" w:rsidRDefault="00F26EF3" w:rsidP="00A93F7B">
      <w:pPr>
        <w:numPr>
          <w:ilvl w:val="0"/>
          <w:numId w:val="14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>112</w:t>
      </w:r>
    </w:p>
    <w:p w:rsidR="0076472A" w:rsidRPr="00A93F7B" w:rsidRDefault="00F26EF3" w:rsidP="00A93F7B">
      <w:pPr>
        <w:numPr>
          <w:ilvl w:val="0"/>
          <w:numId w:val="14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>113</w:t>
      </w:r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 xml:space="preserve">Surah al </w:t>
      </w:r>
      <w:proofErr w:type="spellStart"/>
      <w:r w:rsidRPr="00A93F7B">
        <w:rPr>
          <w:rFonts w:ascii="Arial" w:hAnsi="Arial" w:cs="Arial"/>
          <w:sz w:val="28"/>
          <w:szCs w:val="28"/>
        </w:rPr>
        <w:t>kautsar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diturunkan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di </w:t>
      </w:r>
      <w:proofErr w:type="spellStart"/>
      <w:proofErr w:type="gramStart"/>
      <w:r w:rsidRPr="00A93F7B">
        <w:rPr>
          <w:rFonts w:ascii="Arial" w:hAnsi="Arial" w:cs="Arial"/>
          <w:sz w:val="28"/>
          <w:szCs w:val="28"/>
        </w:rPr>
        <w:t>kota</w:t>
      </w:r>
      <w:proofErr w:type="spellEnd"/>
      <w:proofErr w:type="gramEnd"/>
      <w:r w:rsidRPr="00A93F7B">
        <w:rPr>
          <w:rFonts w:ascii="Arial" w:hAnsi="Arial" w:cs="Arial"/>
          <w:sz w:val="28"/>
          <w:szCs w:val="28"/>
        </w:rPr>
        <w:t>...</w:t>
      </w:r>
    </w:p>
    <w:p w:rsidR="00961BA1" w:rsidRDefault="00F26EF3" w:rsidP="00961BA1">
      <w:pPr>
        <w:numPr>
          <w:ilvl w:val="0"/>
          <w:numId w:val="15"/>
        </w:numPr>
        <w:tabs>
          <w:tab w:val="clear" w:pos="425"/>
          <w:tab w:val="left" w:pos="993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Makkah</w:t>
      </w:r>
      <w:proofErr w:type="spellEnd"/>
    </w:p>
    <w:p w:rsidR="00961BA1" w:rsidRDefault="00F26EF3" w:rsidP="00961BA1">
      <w:pPr>
        <w:numPr>
          <w:ilvl w:val="0"/>
          <w:numId w:val="15"/>
        </w:numPr>
        <w:tabs>
          <w:tab w:val="clear" w:pos="425"/>
          <w:tab w:val="left" w:pos="993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Madinah</w:t>
      </w:r>
      <w:proofErr w:type="spellEnd"/>
    </w:p>
    <w:p w:rsidR="0076472A" w:rsidRPr="00961BA1" w:rsidRDefault="00F26EF3" w:rsidP="00961BA1">
      <w:pPr>
        <w:numPr>
          <w:ilvl w:val="0"/>
          <w:numId w:val="15"/>
        </w:numPr>
        <w:tabs>
          <w:tab w:val="clear" w:pos="425"/>
          <w:tab w:val="left" w:pos="993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Madaniyah</w:t>
      </w:r>
      <w:proofErr w:type="spellEnd"/>
      <w:r w:rsidRPr="00961BA1">
        <w:rPr>
          <w:rFonts w:ascii="Arial" w:hAnsi="Arial" w:cs="Arial"/>
          <w:sz w:val="28"/>
          <w:szCs w:val="28"/>
        </w:rPr>
        <w:t xml:space="preserve"> </w:t>
      </w:r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lastRenderedPageBreak/>
        <w:t>Dalam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Q.S Al </w:t>
      </w:r>
      <w:proofErr w:type="spellStart"/>
      <w:r w:rsidRPr="00A93F7B">
        <w:rPr>
          <w:rFonts w:ascii="Arial" w:hAnsi="Arial" w:cs="Arial"/>
          <w:sz w:val="28"/>
          <w:szCs w:val="28"/>
        </w:rPr>
        <w:t>Kautsar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terdapat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perintah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untuk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melaksanakan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sholat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dan.</w:t>
      </w:r>
      <w:proofErr w:type="spellEnd"/>
      <w:r w:rsidRPr="00A93F7B">
        <w:rPr>
          <w:rFonts w:ascii="Arial" w:hAnsi="Arial" w:cs="Arial"/>
          <w:sz w:val="28"/>
          <w:szCs w:val="28"/>
        </w:rPr>
        <w:t>..</w:t>
      </w:r>
    </w:p>
    <w:p w:rsidR="0076472A" w:rsidRPr="00A40CA0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 xml:space="preserve">Kita </w:t>
      </w:r>
      <w:proofErr w:type="spellStart"/>
      <w:r w:rsidRPr="00A93F7B">
        <w:rPr>
          <w:rFonts w:ascii="Arial" w:hAnsi="Arial" w:cs="Arial"/>
          <w:sz w:val="28"/>
          <w:szCs w:val="28"/>
        </w:rPr>
        <w:t>dianjurkan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membaca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q.s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al </w:t>
      </w:r>
      <w:proofErr w:type="spellStart"/>
      <w:r w:rsidRPr="00A93F7B">
        <w:rPr>
          <w:rFonts w:ascii="Arial" w:hAnsi="Arial" w:cs="Arial"/>
          <w:sz w:val="28"/>
          <w:szCs w:val="28"/>
        </w:rPr>
        <w:t>falaq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agar....</w:t>
      </w:r>
    </w:p>
    <w:p w:rsidR="0076472A" w:rsidRPr="00A93F7B" w:rsidRDefault="00F26EF3" w:rsidP="00A93F7B">
      <w:p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Tujuan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proofErr w:type="gramStart"/>
      <w:r w:rsidRPr="00A93F7B">
        <w:rPr>
          <w:rFonts w:ascii="Arial" w:hAnsi="Arial" w:cs="Arial"/>
          <w:b/>
          <w:bCs/>
          <w:sz w:val="28"/>
          <w:szCs w:val="28"/>
        </w:rPr>
        <w:t>Pembelajaran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:</w:t>
      </w:r>
      <w:proofErr w:type="gram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Mengetahui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malaikat-malaikat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Allah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swt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yang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harus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diimani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serta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Menganalisis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tugas-tugas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malaikat</w:t>
      </w:r>
      <w:proofErr w:type="spellEnd"/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 xml:space="preserve">Allah SWT </w:t>
      </w:r>
      <w:proofErr w:type="spellStart"/>
      <w:r w:rsidRPr="00A93F7B">
        <w:rPr>
          <w:rFonts w:ascii="Arial" w:hAnsi="Arial" w:cs="Arial"/>
          <w:sz w:val="28"/>
          <w:szCs w:val="28"/>
        </w:rPr>
        <w:t>menciptakan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malaikat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dari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...</w:t>
      </w:r>
    </w:p>
    <w:p w:rsidR="00961BA1" w:rsidRDefault="00F26EF3" w:rsidP="00961BA1">
      <w:pPr>
        <w:numPr>
          <w:ilvl w:val="0"/>
          <w:numId w:val="16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>Tanah</w:t>
      </w:r>
    </w:p>
    <w:p w:rsidR="00961BA1" w:rsidRDefault="00F26EF3" w:rsidP="00961BA1">
      <w:pPr>
        <w:numPr>
          <w:ilvl w:val="0"/>
          <w:numId w:val="16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Api</w:t>
      </w:r>
      <w:proofErr w:type="spellEnd"/>
    </w:p>
    <w:p w:rsidR="0076472A" w:rsidRPr="00961BA1" w:rsidRDefault="00F26EF3" w:rsidP="00961BA1">
      <w:pPr>
        <w:numPr>
          <w:ilvl w:val="0"/>
          <w:numId w:val="16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Cahaya</w:t>
      </w:r>
      <w:proofErr w:type="spellEnd"/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Meyakini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malaikat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termasuk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rukun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iman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Pr="00A93F7B">
        <w:rPr>
          <w:rFonts w:ascii="Arial" w:hAnsi="Arial" w:cs="Arial"/>
          <w:sz w:val="28"/>
          <w:szCs w:val="28"/>
        </w:rPr>
        <w:t>ke</w:t>
      </w:r>
      <w:proofErr w:type="spellEnd"/>
      <w:r w:rsidRPr="00A93F7B">
        <w:rPr>
          <w:rFonts w:ascii="Arial" w:hAnsi="Arial" w:cs="Arial"/>
          <w:sz w:val="28"/>
          <w:szCs w:val="28"/>
        </w:rPr>
        <w:t>...</w:t>
      </w:r>
    </w:p>
    <w:p w:rsidR="00961BA1" w:rsidRDefault="00F26EF3" w:rsidP="00961BA1">
      <w:pPr>
        <w:numPr>
          <w:ilvl w:val="0"/>
          <w:numId w:val="17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>1</w:t>
      </w:r>
    </w:p>
    <w:p w:rsidR="00961BA1" w:rsidRDefault="00F26EF3" w:rsidP="00961BA1">
      <w:pPr>
        <w:numPr>
          <w:ilvl w:val="0"/>
          <w:numId w:val="17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r w:rsidRPr="00961BA1">
        <w:rPr>
          <w:rFonts w:ascii="Arial" w:hAnsi="Arial" w:cs="Arial"/>
          <w:sz w:val="28"/>
          <w:szCs w:val="28"/>
        </w:rPr>
        <w:t>2</w:t>
      </w:r>
    </w:p>
    <w:p w:rsidR="0076472A" w:rsidRPr="00961BA1" w:rsidRDefault="00F26EF3" w:rsidP="00961BA1">
      <w:pPr>
        <w:numPr>
          <w:ilvl w:val="0"/>
          <w:numId w:val="17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r w:rsidRPr="00961BA1">
        <w:rPr>
          <w:rFonts w:ascii="Arial" w:hAnsi="Arial" w:cs="Arial"/>
          <w:sz w:val="28"/>
          <w:szCs w:val="28"/>
        </w:rPr>
        <w:t>3</w:t>
      </w:r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Malaikat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Pr="00A93F7B">
        <w:rPr>
          <w:rFonts w:ascii="Arial" w:hAnsi="Arial" w:cs="Arial"/>
          <w:sz w:val="28"/>
          <w:szCs w:val="28"/>
        </w:rPr>
        <w:t>bertugas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mencatat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amal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buruk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manusia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adalah</w:t>
      </w:r>
      <w:proofErr w:type="spellEnd"/>
      <w:r w:rsidRPr="00A93F7B">
        <w:rPr>
          <w:rFonts w:ascii="Arial" w:hAnsi="Arial" w:cs="Arial"/>
          <w:sz w:val="28"/>
          <w:szCs w:val="28"/>
        </w:rPr>
        <w:t>...</w:t>
      </w:r>
    </w:p>
    <w:p w:rsidR="00961BA1" w:rsidRDefault="00F26EF3" w:rsidP="00961BA1">
      <w:pPr>
        <w:numPr>
          <w:ilvl w:val="0"/>
          <w:numId w:val="18"/>
        </w:numPr>
        <w:tabs>
          <w:tab w:val="clear" w:pos="425"/>
          <w:tab w:val="left" w:pos="851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Izrail</w:t>
      </w:r>
      <w:proofErr w:type="spellEnd"/>
    </w:p>
    <w:p w:rsidR="00961BA1" w:rsidRDefault="00F26EF3" w:rsidP="00961BA1">
      <w:pPr>
        <w:numPr>
          <w:ilvl w:val="0"/>
          <w:numId w:val="18"/>
        </w:numPr>
        <w:tabs>
          <w:tab w:val="clear" w:pos="425"/>
          <w:tab w:val="left" w:pos="851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Atid</w:t>
      </w:r>
      <w:proofErr w:type="spellEnd"/>
    </w:p>
    <w:p w:rsidR="0076472A" w:rsidRPr="00961BA1" w:rsidRDefault="00F26EF3" w:rsidP="00961BA1">
      <w:pPr>
        <w:numPr>
          <w:ilvl w:val="0"/>
          <w:numId w:val="18"/>
        </w:numPr>
        <w:tabs>
          <w:tab w:val="clear" w:pos="425"/>
          <w:tab w:val="left" w:pos="851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Jibril</w:t>
      </w:r>
      <w:proofErr w:type="spellEnd"/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 xml:space="preserve">Salah </w:t>
      </w:r>
      <w:proofErr w:type="spellStart"/>
      <w:r w:rsidRPr="00A93F7B">
        <w:rPr>
          <w:rFonts w:ascii="Arial" w:hAnsi="Arial" w:cs="Arial"/>
          <w:sz w:val="28"/>
          <w:szCs w:val="28"/>
        </w:rPr>
        <w:t>satu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ciri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anak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Pr="00A93F7B">
        <w:rPr>
          <w:rFonts w:ascii="Arial" w:hAnsi="Arial" w:cs="Arial"/>
          <w:sz w:val="28"/>
          <w:szCs w:val="28"/>
        </w:rPr>
        <w:t>beriman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kepada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malaikat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adalah</w:t>
      </w:r>
      <w:proofErr w:type="spellEnd"/>
      <w:r w:rsidRPr="00A93F7B">
        <w:rPr>
          <w:rFonts w:ascii="Arial" w:hAnsi="Arial" w:cs="Arial"/>
          <w:sz w:val="28"/>
          <w:szCs w:val="28"/>
        </w:rPr>
        <w:t>...</w:t>
      </w:r>
    </w:p>
    <w:p w:rsidR="00961BA1" w:rsidRDefault="00F26EF3" w:rsidP="00961BA1">
      <w:pPr>
        <w:numPr>
          <w:ilvl w:val="0"/>
          <w:numId w:val="19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Bersikap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jujur</w:t>
      </w:r>
      <w:proofErr w:type="spellEnd"/>
    </w:p>
    <w:p w:rsidR="00961BA1" w:rsidRDefault="00F26EF3" w:rsidP="00961BA1">
      <w:pPr>
        <w:numPr>
          <w:ilvl w:val="0"/>
          <w:numId w:val="19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Suka</w:t>
      </w:r>
      <w:proofErr w:type="spellEnd"/>
      <w:r w:rsidRPr="00961BA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61BA1">
        <w:rPr>
          <w:rFonts w:ascii="Arial" w:hAnsi="Arial" w:cs="Arial"/>
          <w:sz w:val="28"/>
          <w:szCs w:val="28"/>
        </w:rPr>
        <w:t>berbohong</w:t>
      </w:r>
      <w:proofErr w:type="spellEnd"/>
    </w:p>
    <w:p w:rsidR="0076472A" w:rsidRPr="00961BA1" w:rsidRDefault="00F26EF3" w:rsidP="00961BA1">
      <w:pPr>
        <w:numPr>
          <w:ilvl w:val="0"/>
          <w:numId w:val="19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lastRenderedPageBreak/>
        <w:t>Enggan</w:t>
      </w:r>
      <w:proofErr w:type="spellEnd"/>
      <w:r w:rsidRPr="00961BA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61BA1">
        <w:rPr>
          <w:rFonts w:ascii="Arial" w:hAnsi="Arial" w:cs="Arial"/>
          <w:sz w:val="28"/>
          <w:szCs w:val="28"/>
        </w:rPr>
        <w:t>menolong</w:t>
      </w:r>
      <w:proofErr w:type="spellEnd"/>
      <w:r w:rsidRPr="00961BA1">
        <w:rPr>
          <w:rFonts w:ascii="Arial" w:hAnsi="Arial" w:cs="Arial"/>
          <w:sz w:val="28"/>
          <w:szCs w:val="28"/>
        </w:rPr>
        <w:t xml:space="preserve"> orang lain </w:t>
      </w:r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Malaikat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Pr="00A93F7B">
        <w:rPr>
          <w:rFonts w:ascii="Arial" w:hAnsi="Arial" w:cs="Arial"/>
          <w:sz w:val="28"/>
          <w:szCs w:val="28"/>
        </w:rPr>
        <w:t>bertugas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menanyai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di </w:t>
      </w:r>
      <w:proofErr w:type="spellStart"/>
      <w:r w:rsidRPr="00A93F7B">
        <w:rPr>
          <w:rFonts w:ascii="Arial" w:hAnsi="Arial" w:cs="Arial"/>
          <w:sz w:val="28"/>
          <w:szCs w:val="28"/>
        </w:rPr>
        <w:t>alam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kubur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adalah</w:t>
      </w:r>
      <w:proofErr w:type="spellEnd"/>
      <w:r w:rsidRPr="00A93F7B">
        <w:rPr>
          <w:rFonts w:ascii="Arial" w:hAnsi="Arial" w:cs="Arial"/>
          <w:sz w:val="28"/>
          <w:szCs w:val="28"/>
        </w:rPr>
        <w:t>...</w:t>
      </w:r>
    </w:p>
    <w:p w:rsidR="0076472A" w:rsidRPr="00A40CA0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 xml:space="preserve">Salah </w:t>
      </w:r>
      <w:proofErr w:type="spellStart"/>
      <w:r w:rsidRPr="00A93F7B">
        <w:rPr>
          <w:rFonts w:ascii="Arial" w:hAnsi="Arial" w:cs="Arial"/>
          <w:sz w:val="28"/>
          <w:szCs w:val="28"/>
        </w:rPr>
        <w:t>satu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ciri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anak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Pr="00A93F7B">
        <w:rPr>
          <w:rFonts w:ascii="Arial" w:hAnsi="Arial" w:cs="Arial"/>
          <w:sz w:val="28"/>
          <w:szCs w:val="28"/>
        </w:rPr>
        <w:t>beriman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kepada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malaikat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adalah</w:t>
      </w:r>
      <w:proofErr w:type="spellEnd"/>
      <w:r w:rsidRPr="00A93F7B">
        <w:rPr>
          <w:rFonts w:ascii="Arial" w:hAnsi="Arial" w:cs="Arial"/>
          <w:sz w:val="28"/>
          <w:szCs w:val="28"/>
        </w:rPr>
        <w:t>...</w:t>
      </w:r>
    </w:p>
    <w:p w:rsidR="0076472A" w:rsidRPr="00A93F7B" w:rsidRDefault="00F26EF3" w:rsidP="00A93F7B">
      <w:pPr>
        <w:spacing w:before="100" w:beforeAutospacing="1" w:after="100" w:afterAutospacing="1" w:line="360" w:lineRule="auto"/>
        <w:rPr>
          <w:rFonts w:ascii="Arial" w:hAnsi="Arial" w:cs="Arial"/>
          <w:b/>
          <w:bCs/>
          <w:sz w:val="28"/>
          <w:szCs w:val="28"/>
        </w:rPr>
      </w:pP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Tujuan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proofErr w:type="gramStart"/>
      <w:r w:rsidRPr="00A93F7B">
        <w:rPr>
          <w:rFonts w:ascii="Arial" w:hAnsi="Arial" w:cs="Arial"/>
          <w:b/>
          <w:bCs/>
          <w:sz w:val="28"/>
          <w:szCs w:val="28"/>
        </w:rPr>
        <w:t>Pembelajaran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:</w:t>
      </w:r>
      <w:proofErr w:type="gram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Menjelaskan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dan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menerapkan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sikap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gaya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hidup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bersih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rapi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teratur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dalam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kehidupan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sehari-hari</w:t>
      </w:r>
      <w:proofErr w:type="spellEnd"/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Kebersihan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sebagian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dari</w:t>
      </w:r>
      <w:proofErr w:type="spellEnd"/>
      <w:r w:rsidRPr="00A93F7B">
        <w:rPr>
          <w:rFonts w:ascii="Arial" w:hAnsi="Arial" w:cs="Arial"/>
          <w:sz w:val="28"/>
          <w:szCs w:val="28"/>
        </w:rPr>
        <w:t>...</w:t>
      </w:r>
    </w:p>
    <w:p w:rsidR="00961BA1" w:rsidRDefault="00F26EF3" w:rsidP="00961BA1">
      <w:pPr>
        <w:numPr>
          <w:ilvl w:val="0"/>
          <w:numId w:val="20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Iman</w:t>
      </w:r>
      <w:proofErr w:type="spellEnd"/>
    </w:p>
    <w:p w:rsidR="00961BA1" w:rsidRDefault="00F26EF3" w:rsidP="00961BA1">
      <w:pPr>
        <w:numPr>
          <w:ilvl w:val="0"/>
          <w:numId w:val="20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Kesehatan</w:t>
      </w:r>
      <w:proofErr w:type="spellEnd"/>
    </w:p>
    <w:p w:rsidR="0076472A" w:rsidRPr="00961BA1" w:rsidRDefault="00F26EF3" w:rsidP="00961BA1">
      <w:pPr>
        <w:numPr>
          <w:ilvl w:val="0"/>
          <w:numId w:val="20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Kebahagiaan</w:t>
      </w:r>
      <w:proofErr w:type="spellEnd"/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 xml:space="preserve">Yang </w:t>
      </w:r>
      <w:proofErr w:type="spellStart"/>
      <w:r w:rsidRPr="00A93F7B">
        <w:rPr>
          <w:rFonts w:ascii="Arial" w:hAnsi="Arial" w:cs="Arial"/>
          <w:sz w:val="28"/>
          <w:szCs w:val="28"/>
        </w:rPr>
        <w:t>termasuk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menjaga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kebersihan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lingkungan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yaitu</w:t>
      </w:r>
      <w:proofErr w:type="spellEnd"/>
      <w:r w:rsidRPr="00A93F7B">
        <w:rPr>
          <w:rFonts w:ascii="Arial" w:hAnsi="Arial" w:cs="Arial"/>
          <w:sz w:val="28"/>
          <w:szCs w:val="28"/>
        </w:rPr>
        <w:t>...</w:t>
      </w:r>
    </w:p>
    <w:p w:rsidR="00961BA1" w:rsidRDefault="00F26EF3" w:rsidP="00961BA1">
      <w:pPr>
        <w:numPr>
          <w:ilvl w:val="0"/>
          <w:numId w:val="21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Menggosok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gigi</w:t>
      </w:r>
      <w:proofErr w:type="spellEnd"/>
    </w:p>
    <w:p w:rsidR="00961BA1" w:rsidRDefault="00F26EF3" w:rsidP="00961BA1">
      <w:pPr>
        <w:numPr>
          <w:ilvl w:val="0"/>
          <w:numId w:val="21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Mencuci</w:t>
      </w:r>
      <w:proofErr w:type="spellEnd"/>
      <w:r w:rsidRPr="00961BA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61BA1">
        <w:rPr>
          <w:rFonts w:ascii="Arial" w:hAnsi="Arial" w:cs="Arial"/>
          <w:sz w:val="28"/>
          <w:szCs w:val="28"/>
        </w:rPr>
        <w:t>pakaian</w:t>
      </w:r>
      <w:proofErr w:type="spellEnd"/>
    </w:p>
    <w:p w:rsidR="0076472A" w:rsidRPr="00961BA1" w:rsidRDefault="00F26EF3" w:rsidP="00961BA1">
      <w:pPr>
        <w:numPr>
          <w:ilvl w:val="0"/>
          <w:numId w:val="21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Menyapu</w:t>
      </w:r>
      <w:proofErr w:type="spellEnd"/>
      <w:r w:rsidRPr="00961BA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61BA1">
        <w:rPr>
          <w:rFonts w:ascii="Arial" w:hAnsi="Arial" w:cs="Arial"/>
          <w:sz w:val="28"/>
          <w:szCs w:val="28"/>
        </w:rPr>
        <w:t>lantai</w:t>
      </w:r>
      <w:proofErr w:type="spellEnd"/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 xml:space="preserve">Yang </w:t>
      </w:r>
      <w:proofErr w:type="spellStart"/>
      <w:r w:rsidRPr="00A93F7B">
        <w:rPr>
          <w:rFonts w:ascii="Arial" w:hAnsi="Arial" w:cs="Arial"/>
          <w:sz w:val="28"/>
          <w:szCs w:val="28"/>
        </w:rPr>
        <w:t>bertanggung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jawab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terhadap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kebersihan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badan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adalah</w:t>
      </w:r>
      <w:proofErr w:type="spellEnd"/>
      <w:r w:rsidRPr="00A93F7B">
        <w:rPr>
          <w:rFonts w:ascii="Arial" w:hAnsi="Arial" w:cs="Arial"/>
          <w:sz w:val="28"/>
          <w:szCs w:val="28"/>
        </w:rPr>
        <w:t>...</w:t>
      </w:r>
    </w:p>
    <w:p w:rsidR="00961BA1" w:rsidRDefault="00F26EF3" w:rsidP="00961BA1">
      <w:pPr>
        <w:numPr>
          <w:ilvl w:val="0"/>
          <w:numId w:val="22"/>
        </w:numPr>
        <w:tabs>
          <w:tab w:val="clear" w:pos="425"/>
          <w:tab w:val="left" w:pos="851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 xml:space="preserve">Orang </w:t>
      </w:r>
      <w:proofErr w:type="spellStart"/>
      <w:r w:rsidRPr="00A93F7B">
        <w:rPr>
          <w:rFonts w:ascii="Arial" w:hAnsi="Arial" w:cs="Arial"/>
          <w:sz w:val="28"/>
          <w:szCs w:val="28"/>
        </w:rPr>
        <w:t>tua</w:t>
      </w:r>
      <w:proofErr w:type="spellEnd"/>
    </w:p>
    <w:p w:rsidR="00961BA1" w:rsidRDefault="00F26EF3" w:rsidP="00961BA1">
      <w:pPr>
        <w:numPr>
          <w:ilvl w:val="0"/>
          <w:numId w:val="22"/>
        </w:numPr>
        <w:tabs>
          <w:tab w:val="clear" w:pos="425"/>
          <w:tab w:val="left" w:pos="851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r w:rsidRPr="00961BA1">
        <w:rPr>
          <w:rFonts w:ascii="Arial" w:hAnsi="Arial" w:cs="Arial"/>
          <w:sz w:val="28"/>
          <w:szCs w:val="28"/>
        </w:rPr>
        <w:t>Orang lain</w:t>
      </w:r>
    </w:p>
    <w:p w:rsidR="0076472A" w:rsidRPr="00961BA1" w:rsidRDefault="00F26EF3" w:rsidP="00961BA1">
      <w:pPr>
        <w:numPr>
          <w:ilvl w:val="0"/>
          <w:numId w:val="22"/>
        </w:numPr>
        <w:tabs>
          <w:tab w:val="clear" w:pos="425"/>
          <w:tab w:val="left" w:pos="851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Diri</w:t>
      </w:r>
      <w:proofErr w:type="spellEnd"/>
      <w:r w:rsidRPr="00961BA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61BA1">
        <w:rPr>
          <w:rFonts w:ascii="Arial" w:hAnsi="Arial" w:cs="Arial"/>
          <w:sz w:val="28"/>
          <w:szCs w:val="28"/>
        </w:rPr>
        <w:t>sendiri</w:t>
      </w:r>
      <w:proofErr w:type="spellEnd"/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Untuk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menjaga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kebersihan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pakaian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93F7B">
        <w:rPr>
          <w:rFonts w:ascii="Arial" w:hAnsi="Arial" w:cs="Arial"/>
          <w:sz w:val="28"/>
          <w:szCs w:val="28"/>
        </w:rPr>
        <w:t>baju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Pr="00A93F7B">
        <w:rPr>
          <w:rFonts w:ascii="Arial" w:hAnsi="Arial" w:cs="Arial"/>
          <w:sz w:val="28"/>
          <w:szCs w:val="28"/>
        </w:rPr>
        <w:t>kotor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harus</w:t>
      </w:r>
      <w:proofErr w:type="spellEnd"/>
      <w:r w:rsidRPr="00A93F7B">
        <w:rPr>
          <w:rFonts w:ascii="Arial" w:hAnsi="Arial" w:cs="Arial"/>
          <w:sz w:val="28"/>
          <w:szCs w:val="28"/>
        </w:rPr>
        <w:t>...</w:t>
      </w:r>
    </w:p>
    <w:p w:rsidR="00961BA1" w:rsidRDefault="00F26EF3" w:rsidP="00961BA1">
      <w:pPr>
        <w:numPr>
          <w:ilvl w:val="0"/>
          <w:numId w:val="23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Dibiarkan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saja</w:t>
      </w:r>
      <w:proofErr w:type="spellEnd"/>
    </w:p>
    <w:p w:rsidR="00961BA1" w:rsidRDefault="00F26EF3" w:rsidP="00961BA1">
      <w:pPr>
        <w:numPr>
          <w:ilvl w:val="0"/>
          <w:numId w:val="23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Dicuci</w:t>
      </w:r>
      <w:proofErr w:type="spellEnd"/>
      <w:r w:rsidRPr="00961BA1">
        <w:rPr>
          <w:rFonts w:ascii="Arial" w:hAnsi="Arial" w:cs="Arial"/>
          <w:sz w:val="28"/>
          <w:szCs w:val="28"/>
        </w:rPr>
        <w:t xml:space="preserve"> </w:t>
      </w:r>
    </w:p>
    <w:p w:rsidR="0076472A" w:rsidRPr="00961BA1" w:rsidRDefault="00F26EF3" w:rsidP="00961BA1">
      <w:pPr>
        <w:numPr>
          <w:ilvl w:val="0"/>
          <w:numId w:val="23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lastRenderedPageBreak/>
        <w:t>Dipotong</w:t>
      </w:r>
      <w:proofErr w:type="spellEnd"/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Caramu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menjaga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kesehatan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badan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adalah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dengan</w:t>
      </w:r>
      <w:proofErr w:type="spellEnd"/>
      <w:r w:rsidRPr="00A93F7B">
        <w:rPr>
          <w:rFonts w:ascii="Arial" w:hAnsi="Arial" w:cs="Arial"/>
          <w:sz w:val="28"/>
          <w:szCs w:val="28"/>
        </w:rPr>
        <w:t>...</w:t>
      </w:r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Menjaga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kebersihan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lingkungan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harus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dilakukan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karena</w:t>
      </w:r>
      <w:proofErr w:type="spellEnd"/>
      <w:r w:rsidRPr="00A93F7B">
        <w:rPr>
          <w:rFonts w:ascii="Arial" w:hAnsi="Arial" w:cs="Arial"/>
          <w:sz w:val="28"/>
          <w:szCs w:val="28"/>
        </w:rPr>
        <w:t>...</w:t>
      </w:r>
    </w:p>
    <w:p w:rsidR="0076472A" w:rsidRPr="00A93F7B" w:rsidRDefault="0076472A" w:rsidP="00A93F7B">
      <w:p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</w:p>
    <w:p w:rsidR="0076472A" w:rsidRPr="00A93F7B" w:rsidRDefault="00F26EF3" w:rsidP="00A93F7B">
      <w:pPr>
        <w:spacing w:before="100" w:beforeAutospacing="1" w:after="100" w:afterAutospacing="1" w:line="360" w:lineRule="auto"/>
        <w:rPr>
          <w:rFonts w:ascii="Arial" w:hAnsi="Arial" w:cs="Arial"/>
          <w:b/>
          <w:bCs/>
          <w:sz w:val="28"/>
          <w:szCs w:val="28"/>
        </w:rPr>
      </w:pP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Tujuan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proofErr w:type="gramStart"/>
      <w:r w:rsidRPr="00A93F7B">
        <w:rPr>
          <w:rFonts w:ascii="Arial" w:hAnsi="Arial" w:cs="Arial"/>
          <w:b/>
          <w:bCs/>
          <w:sz w:val="28"/>
          <w:szCs w:val="28"/>
        </w:rPr>
        <w:t>Pembelajaran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:</w:t>
      </w:r>
      <w:proofErr w:type="gram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Memahami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ketentuan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dzikir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dan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doa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setelah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salat</w:t>
      </w:r>
      <w:proofErr w:type="spellEnd"/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Bunyi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bacaan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hauqalah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berbunyi</w:t>
      </w:r>
      <w:proofErr w:type="spellEnd"/>
      <w:r w:rsidRPr="00A93F7B">
        <w:rPr>
          <w:rFonts w:ascii="Arial" w:hAnsi="Arial" w:cs="Arial"/>
          <w:sz w:val="28"/>
          <w:szCs w:val="28"/>
        </w:rPr>
        <w:t>...</w:t>
      </w:r>
    </w:p>
    <w:p w:rsidR="00961BA1" w:rsidRDefault="00F26EF3" w:rsidP="00961BA1">
      <w:pPr>
        <w:numPr>
          <w:ilvl w:val="0"/>
          <w:numId w:val="24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Laahaula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walaa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quwwata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illabillah</w:t>
      </w:r>
      <w:proofErr w:type="spellEnd"/>
    </w:p>
    <w:p w:rsidR="00961BA1" w:rsidRDefault="00F26EF3" w:rsidP="00961BA1">
      <w:pPr>
        <w:numPr>
          <w:ilvl w:val="0"/>
          <w:numId w:val="24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Laa</w:t>
      </w:r>
      <w:proofErr w:type="spellEnd"/>
      <w:r w:rsidRPr="00961BA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61BA1">
        <w:rPr>
          <w:rFonts w:ascii="Arial" w:hAnsi="Arial" w:cs="Arial"/>
          <w:sz w:val="28"/>
          <w:szCs w:val="28"/>
        </w:rPr>
        <w:t>ilaaha</w:t>
      </w:r>
      <w:proofErr w:type="spellEnd"/>
      <w:r w:rsidRPr="00961BA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61BA1">
        <w:rPr>
          <w:rFonts w:ascii="Arial" w:hAnsi="Arial" w:cs="Arial"/>
          <w:sz w:val="28"/>
          <w:szCs w:val="28"/>
        </w:rPr>
        <w:t>illalloh</w:t>
      </w:r>
      <w:proofErr w:type="spellEnd"/>
    </w:p>
    <w:p w:rsidR="0076472A" w:rsidRPr="00961BA1" w:rsidRDefault="00F26EF3" w:rsidP="00961BA1">
      <w:pPr>
        <w:numPr>
          <w:ilvl w:val="0"/>
          <w:numId w:val="24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Subhanalloh</w:t>
      </w:r>
      <w:proofErr w:type="spellEnd"/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 xml:space="preserve">Ad </w:t>
      </w:r>
      <w:proofErr w:type="spellStart"/>
      <w:r w:rsidRPr="00A93F7B">
        <w:rPr>
          <w:rFonts w:ascii="Arial" w:hAnsi="Arial" w:cs="Arial"/>
          <w:sz w:val="28"/>
          <w:szCs w:val="28"/>
        </w:rPr>
        <w:t>Du’aa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artinya</w:t>
      </w:r>
      <w:proofErr w:type="spellEnd"/>
      <w:r w:rsidRPr="00A93F7B">
        <w:rPr>
          <w:rFonts w:ascii="Arial" w:hAnsi="Arial" w:cs="Arial"/>
          <w:sz w:val="28"/>
          <w:szCs w:val="28"/>
        </w:rPr>
        <w:t>...</w:t>
      </w:r>
    </w:p>
    <w:p w:rsidR="00961BA1" w:rsidRDefault="00F26EF3" w:rsidP="00961BA1">
      <w:pPr>
        <w:numPr>
          <w:ilvl w:val="0"/>
          <w:numId w:val="25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Memohon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sesuatu</w:t>
      </w:r>
      <w:proofErr w:type="spellEnd"/>
    </w:p>
    <w:p w:rsidR="00961BA1" w:rsidRDefault="00F26EF3" w:rsidP="00961BA1">
      <w:pPr>
        <w:numPr>
          <w:ilvl w:val="0"/>
          <w:numId w:val="25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Maha</w:t>
      </w:r>
      <w:proofErr w:type="spellEnd"/>
      <w:r w:rsidRPr="00961BA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61BA1">
        <w:rPr>
          <w:rFonts w:ascii="Arial" w:hAnsi="Arial" w:cs="Arial"/>
          <w:sz w:val="28"/>
          <w:szCs w:val="28"/>
        </w:rPr>
        <w:t>suci</w:t>
      </w:r>
      <w:proofErr w:type="spellEnd"/>
      <w:r w:rsidRPr="00961BA1">
        <w:rPr>
          <w:rFonts w:ascii="Arial" w:hAnsi="Arial" w:cs="Arial"/>
          <w:sz w:val="28"/>
          <w:szCs w:val="28"/>
        </w:rPr>
        <w:t xml:space="preserve"> Allah</w:t>
      </w:r>
    </w:p>
    <w:p w:rsidR="0076472A" w:rsidRPr="00961BA1" w:rsidRDefault="00F26EF3" w:rsidP="00961BA1">
      <w:pPr>
        <w:numPr>
          <w:ilvl w:val="0"/>
          <w:numId w:val="25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Mengingat</w:t>
      </w:r>
      <w:proofErr w:type="spellEnd"/>
      <w:r w:rsidRPr="00961BA1">
        <w:rPr>
          <w:rFonts w:ascii="Arial" w:hAnsi="Arial" w:cs="Arial"/>
          <w:sz w:val="28"/>
          <w:szCs w:val="28"/>
        </w:rPr>
        <w:t xml:space="preserve"> Allah</w:t>
      </w:r>
    </w:p>
    <w:p w:rsidR="0076472A" w:rsidRPr="00A93F7B" w:rsidRDefault="00F26EF3" w:rsidP="00961BA1">
      <w:pPr>
        <w:numPr>
          <w:ilvl w:val="0"/>
          <w:numId w:val="11"/>
        </w:numPr>
        <w:spacing w:before="100" w:beforeAutospacing="1" w:after="100" w:afterAutospacing="1" w:line="360" w:lineRule="auto"/>
        <w:ind w:left="426" w:hanging="426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Saat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kita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memohon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ampun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kepada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Allah, </w:t>
      </w:r>
      <w:proofErr w:type="spellStart"/>
      <w:r w:rsidRPr="00A93F7B">
        <w:rPr>
          <w:rFonts w:ascii="Arial" w:hAnsi="Arial" w:cs="Arial"/>
          <w:sz w:val="28"/>
          <w:szCs w:val="28"/>
        </w:rPr>
        <w:t>hendaknya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kita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mengucakan</w:t>
      </w:r>
      <w:proofErr w:type="spellEnd"/>
      <w:r w:rsidRPr="00A93F7B">
        <w:rPr>
          <w:rFonts w:ascii="Arial" w:hAnsi="Arial" w:cs="Arial"/>
          <w:sz w:val="28"/>
          <w:szCs w:val="28"/>
        </w:rPr>
        <w:t>...</w:t>
      </w:r>
    </w:p>
    <w:p w:rsidR="00961BA1" w:rsidRDefault="00F26EF3" w:rsidP="00961BA1">
      <w:pPr>
        <w:numPr>
          <w:ilvl w:val="0"/>
          <w:numId w:val="26"/>
        </w:numPr>
        <w:tabs>
          <w:tab w:val="clear" w:pos="425"/>
          <w:tab w:val="left" w:pos="851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Subhanalloh</w:t>
      </w:r>
      <w:proofErr w:type="spellEnd"/>
    </w:p>
    <w:p w:rsidR="00961BA1" w:rsidRDefault="00F26EF3" w:rsidP="00961BA1">
      <w:pPr>
        <w:numPr>
          <w:ilvl w:val="0"/>
          <w:numId w:val="26"/>
        </w:numPr>
        <w:tabs>
          <w:tab w:val="clear" w:pos="425"/>
          <w:tab w:val="left" w:pos="851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Allohu</w:t>
      </w:r>
      <w:proofErr w:type="spellEnd"/>
      <w:r w:rsidRPr="00961BA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61BA1">
        <w:rPr>
          <w:rFonts w:ascii="Arial" w:hAnsi="Arial" w:cs="Arial"/>
          <w:sz w:val="28"/>
          <w:szCs w:val="28"/>
        </w:rPr>
        <w:t>akbar</w:t>
      </w:r>
      <w:proofErr w:type="spellEnd"/>
    </w:p>
    <w:p w:rsidR="0076472A" w:rsidRPr="00961BA1" w:rsidRDefault="00F26EF3" w:rsidP="00961BA1">
      <w:pPr>
        <w:numPr>
          <w:ilvl w:val="0"/>
          <w:numId w:val="26"/>
        </w:numPr>
        <w:tabs>
          <w:tab w:val="clear" w:pos="425"/>
          <w:tab w:val="left" w:pos="851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Astaghfirullohal’adzim</w:t>
      </w:r>
      <w:proofErr w:type="spellEnd"/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Subhanalloh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adalah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bunyi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bacaan</w:t>
      </w:r>
      <w:proofErr w:type="spellEnd"/>
      <w:r w:rsidRPr="00A93F7B">
        <w:rPr>
          <w:rFonts w:ascii="Arial" w:hAnsi="Arial" w:cs="Arial"/>
          <w:sz w:val="28"/>
          <w:szCs w:val="28"/>
        </w:rPr>
        <w:t>...</w:t>
      </w:r>
    </w:p>
    <w:p w:rsidR="00961BA1" w:rsidRDefault="00F26EF3" w:rsidP="00961BA1">
      <w:pPr>
        <w:numPr>
          <w:ilvl w:val="0"/>
          <w:numId w:val="27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Tahmid</w:t>
      </w:r>
      <w:proofErr w:type="spellEnd"/>
    </w:p>
    <w:p w:rsidR="00961BA1" w:rsidRDefault="00F26EF3" w:rsidP="00961BA1">
      <w:pPr>
        <w:numPr>
          <w:ilvl w:val="0"/>
          <w:numId w:val="27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lastRenderedPageBreak/>
        <w:t>Tasbih</w:t>
      </w:r>
      <w:proofErr w:type="spellEnd"/>
    </w:p>
    <w:p w:rsidR="0076472A" w:rsidRPr="00961BA1" w:rsidRDefault="00F26EF3" w:rsidP="00961BA1">
      <w:pPr>
        <w:numPr>
          <w:ilvl w:val="0"/>
          <w:numId w:val="27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Takbir</w:t>
      </w:r>
      <w:proofErr w:type="spellEnd"/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Hikmah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Pr="00A93F7B">
        <w:rPr>
          <w:rFonts w:ascii="Arial" w:hAnsi="Arial" w:cs="Arial"/>
          <w:sz w:val="28"/>
          <w:szCs w:val="28"/>
        </w:rPr>
        <w:t>didapatkan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oleh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seseorang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Pr="00A93F7B">
        <w:rPr>
          <w:rFonts w:ascii="Arial" w:hAnsi="Arial" w:cs="Arial"/>
          <w:sz w:val="28"/>
          <w:szCs w:val="28"/>
        </w:rPr>
        <w:t>berdzikir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adalah</w:t>
      </w:r>
      <w:proofErr w:type="spellEnd"/>
      <w:r w:rsidRPr="00A93F7B">
        <w:rPr>
          <w:rFonts w:ascii="Arial" w:hAnsi="Arial" w:cs="Arial"/>
          <w:sz w:val="28"/>
          <w:szCs w:val="28"/>
        </w:rPr>
        <w:t>...</w:t>
      </w:r>
    </w:p>
    <w:p w:rsidR="0076472A" w:rsidRPr="00A40CA0" w:rsidRDefault="00A40CA0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Tujuan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berzikir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adalah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untuk</w:t>
      </w:r>
      <w:proofErr w:type="spellEnd"/>
      <w:r>
        <w:rPr>
          <w:rFonts w:ascii="Arial" w:hAnsi="Arial" w:cs="Arial"/>
          <w:sz w:val="28"/>
          <w:szCs w:val="28"/>
        </w:rPr>
        <w:t>…</w:t>
      </w:r>
    </w:p>
    <w:p w:rsidR="0076472A" w:rsidRPr="00A93F7B" w:rsidRDefault="00F26EF3" w:rsidP="00A93F7B">
      <w:p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Tujuan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Pembelajaran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: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Menjelaskan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kisah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Nabi</w:t>
      </w:r>
      <w:proofErr w:type="spellEnd"/>
      <w:r w:rsidRPr="00A93F7B">
        <w:rPr>
          <w:rFonts w:ascii="Arial" w:hAnsi="Arial" w:cs="Arial"/>
          <w:b/>
          <w:bCs/>
          <w:sz w:val="28"/>
          <w:szCs w:val="28"/>
        </w:rPr>
        <w:t xml:space="preserve"> Ibrahim </w:t>
      </w:r>
      <w:proofErr w:type="spellStart"/>
      <w:r w:rsidRPr="00A93F7B">
        <w:rPr>
          <w:rFonts w:ascii="Arial" w:hAnsi="Arial" w:cs="Arial"/>
          <w:b/>
          <w:bCs/>
          <w:sz w:val="28"/>
          <w:szCs w:val="28"/>
        </w:rPr>
        <w:t>a.s</w:t>
      </w:r>
      <w:proofErr w:type="spellEnd"/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Bapak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para </w:t>
      </w:r>
      <w:proofErr w:type="spellStart"/>
      <w:r w:rsidRPr="00A93F7B">
        <w:rPr>
          <w:rFonts w:ascii="Arial" w:hAnsi="Arial" w:cs="Arial"/>
          <w:sz w:val="28"/>
          <w:szCs w:val="28"/>
        </w:rPr>
        <w:t>nabi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adalah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sebutan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untuk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Nabi</w:t>
      </w:r>
      <w:proofErr w:type="spellEnd"/>
      <w:r w:rsidRPr="00A93F7B">
        <w:rPr>
          <w:rFonts w:ascii="Arial" w:hAnsi="Arial" w:cs="Arial"/>
          <w:sz w:val="28"/>
          <w:szCs w:val="28"/>
        </w:rPr>
        <w:t>...</w:t>
      </w:r>
    </w:p>
    <w:p w:rsidR="00961BA1" w:rsidRDefault="00F26EF3" w:rsidP="00961BA1">
      <w:pPr>
        <w:numPr>
          <w:ilvl w:val="0"/>
          <w:numId w:val="28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>Muhammad SAW</w:t>
      </w:r>
    </w:p>
    <w:p w:rsidR="00961BA1" w:rsidRDefault="00F26EF3" w:rsidP="00961BA1">
      <w:pPr>
        <w:numPr>
          <w:ilvl w:val="0"/>
          <w:numId w:val="28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Nabi</w:t>
      </w:r>
      <w:proofErr w:type="spellEnd"/>
      <w:r w:rsidRPr="00961BA1">
        <w:rPr>
          <w:rFonts w:ascii="Arial" w:hAnsi="Arial" w:cs="Arial"/>
          <w:sz w:val="28"/>
          <w:szCs w:val="28"/>
        </w:rPr>
        <w:t xml:space="preserve"> Ismail A.S</w:t>
      </w:r>
    </w:p>
    <w:p w:rsidR="0076472A" w:rsidRPr="00961BA1" w:rsidRDefault="00F26EF3" w:rsidP="00961BA1">
      <w:pPr>
        <w:numPr>
          <w:ilvl w:val="0"/>
          <w:numId w:val="28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Nabi</w:t>
      </w:r>
      <w:proofErr w:type="spellEnd"/>
      <w:r w:rsidRPr="00961BA1">
        <w:rPr>
          <w:rFonts w:ascii="Arial" w:hAnsi="Arial" w:cs="Arial"/>
          <w:sz w:val="28"/>
          <w:szCs w:val="28"/>
        </w:rPr>
        <w:t xml:space="preserve"> Ibrahim A.S</w:t>
      </w:r>
    </w:p>
    <w:p w:rsidR="0076472A" w:rsidRPr="00A93F7B" w:rsidRDefault="00F26EF3" w:rsidP="00961BA1">
      <w:pPr>
        <w:numPr>
          <w:ilvl w:val="0"/>
          <w:numId w:val="11"/>
        </w:numPr>
        <w:spacing w:before="100" w:beforeAutospacing="1" w:after="100" w:afterAutospacing="1" w:line="360" w:lineRule="auto"/>
        <w:ind w:left="426" w:hanging="426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 xml:space="preserve">Yang </w:t>
      </w:r>
      <w:proofErr w:type="spellStart"/>
      <w:r w:rsidRPr="00A93F7B">
        <w:rPr>
          <w:rFonts w:ascii="Arial" w:hAnsi="Arial" w:cs="Arial"/>
          <w:sz w:val="28"/>
          <w:szCs w:val="28"/>
        </w:rPr>
        <w:t>merupakan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putra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Nabi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Ibrahim </w:t>
      </w:r>
      <w:proofErr w:type="spellStart"/>
      <w:r w:rsidRPr="00A93F7B">
        <w:rPr>
          <w:rFonts w:ascii="Arial" w:hAnsi="Arial" w:cs="Arial"/>
          <w:sz w:val="28"/>
          <w:szCs w:val="28"/>
        </w:rPr>
        <w:t>a.s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Pr="00A93F7B">
        <w:rPr>
          <w:rFonts w:ascii="Arial" w:hAnsi="Arial" w:cs="Arial"/>
          <w:sz w:val="28"/>
          <w:szCs w:val="28"/>
        </w:rPr>
        <w:t>juga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menjadi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nabi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bernama</w:t>
      </w:r>
      <w:proofErr w:type="spellEnd"/>
      <w:r w:rsidRPr="00A93F7B">
        <w:rPr>
          <w:rFonts w:ascii="Arial" w:hAnsi="Arial" w:cs="Arial"/>
          <w:sz w:val="28"/>
          <w:szCs w:val="28"/>
        </w:rPr>
        <w:t>…</w:t>
      </w:r>
    </w:p>
    <w:p w:rsidR="00961BA1" w:rsidRDefault="00F26EF3" w:rsidP="00961BA1">
      <w:pPr>
        <w:numPr>
          <w:ilvl w:val="0"/>
          <w:numId w:val="29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 xml:space="preserve">Adam </w:t>
      </w:r>
      <w:proofErr w:type="spellStart"/>
      <w:r w:rsidRPr="00A93F7B">
        <w:rPr>
          <w:rFonts w:ascii="Arial" w:hAnsi="Arial" w:cs="Arial"/>
          <w:sz w:val="28"/>
          <w:szCs w:val="28"/>
        </w:rPr>
        <w:t>a.s</w:t>
      </w:r>
      <w:proofErr w:type="spellEnd"/>
    </w:p>
    <w:p w:rsidR="00961BA1" w:rsidRDefault="00F26EF3" w:rsidP="00961BA1">
      <w:pPr>
        <w:numPr>
          <w:ilvl w:val="0"/>
          <w:numId w:val="29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r w:rsidRPr="00961BA1">
        <w:rPr>
          <w:rFonts w:ascii="Arial" w:hAnsi="Arial" w:cs="Arial"/>
          <w:sz w:val="28"/>
          <w:szCs w:val="28"/>
        </w:rPr>
        <w:t xml:space="preserve">Ismail </w:t>
      </w:r>
      <w:proofErr w:type="spellStart"/>
      <w:r w:rsidRPr="00961BA1">
        <w:rPr>
          <w:rFonts w:ascii="Arial" w:hAnsi="Arial" w:cs="Arial"/>
          <w:sz w:val="28"/>
          <w:szCs w:val="28"/>
        </w:rPr>
        <w:t>a.s</w:t>
      </w:r>
      <w:proofErr w:type="spellEnd"/>
    </w:p>
    <w:p w:rsidR="0076472A" w:rsidRPr="00961BA1" w:rsidRDefault="00F26EF3" w:rsidP="00961BA1">
      <w:pPr>
        <w:numPr>
          <w:ilvl w:val="0"/>
          <w:numId w:val="29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Shaleh</w:t>
      </w:r>
      <w:proofErr w:type="spellEnd"/>
      <w:r w:rsidRPr="00961BA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61BA1">
        <w:rPr>
          <w:rFonts w:ascii="Arial" w:hAnsi="Arial" w:cs="Arial"/>
          <w:sz w:val="28"/>
          <w:szCs w:val="28"/>
        </w:rPr>
        <w:t>a.s</w:t>
      </w:r>
      <w:proofErr w:type="spellEnd"/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 xml:space="preserve">Raja </w:t>
      </w:r>
      <w:proofErr w:type="spellStart"/>
      <w:r w:rsidRPr="00A93F7B">
        <w:rPr>
          <w:rFonts w:ascii="Arial" w:hAnsi="Arial" w:cs="Arial"/>
          <w:sz w:val="28"/>
          <w:szCs w:val="28"/>
        </w:rPr>
        <w:t>Namrud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menghukum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Nabi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Ibrahim </w:t>
      </w:r>
      <w:proofErr w:type="spellStart"/>
      <w:r w:rsidRPr="00A93F7B">
        <w:rPr>
          <w:rFonts w:ascii="Arial" w:hAnsi="Arial" w:cs="Arial"/>
          <w:sz w:val="28"/>
          <w:szCs w:val="28"/>
        </w:rPr>
        <w:t>a.s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dengan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A93F7B">
        <w:rPr>
          <w:rFonts w:ascii="Arial" w:hAnsi="Arial" w:cs="Arial"/>
          <w:sz w:val="28"/>
          <w:szCs w:val="28"/>
        </w:rPr>
        <w:t>cara</w:t>
      </w:r>
      <w:proofErr w:type="spellEnd"/>
      <w:proofErr w:type="gramEnd"/>
      <w:r w:rsidRPr="00A93F7B">
        <w:rPr>
          <w:rFonts w:ascii="Arial" w:hAnsi="Arial" w:cs="Arial"/>
          <w:sz w:val="28"/>
          <w:szCs w:val="28"/>
        </w:rPr>
        <w:t>…</w:t>
      </w:r>
    </w:p>
    <w:p w:rsidR="00961BA1" w:rsidRDefault="00F26EF3" w:rsidP="00961BA1">
      <w:pPr>
        <w:numPr>
          <w:ilvl w:val="0"/>
          <w:numId w:val="30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Dibakar</w:t>
      </w:r>
      <w:proofErr w:type="spellEnd"/>
    </w:p>
    <w:p w:rsidR="00961BA1" w:rsidRDefault="00F26EF3" w:rsidP="00961BA1">
      <w:pPr>
        <w:numPr>
          <w:ilvl w:val="0"/>
          <w:numId w:val="30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Dibuang</w:t>
      </w:r>
      <w:proofErr w:type="spellEnd"/>
      <w:r w:rsidRPr="00961BA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61BA1">
        <w:rPr>
          <w:rFonts w:ascii="Arial" w:hAnsi="Arial" w:cs="Arial"/>
          <w:sz w:val="28"/>
          <w:szCs w:val="28"/>
        </w:rPr>
        <w:t>ditengah</w:t>
      </w:r>
      <w:proofErr w:type="spellEnd"/>
      <w:r w:rsidRPr="00961BA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61BA1">
        <w:rPr>
          <w:rFonts w:ascii="Arial" w:hAnsi="Arial" w:cs="Arial"/>
          <w:sz w:val="28"/>
          <w:szCs w:val="28"/>
        </w:rPr>
        <w:t>laut</w:t>
      </w:r>
      <w:proofErr w:type="spellEnd"/>
    </w:p>
    <w:p w:rsidR="0076472A" w:rsidRPr="00961BA1" w:rsidRDefault="00F26EF3" w:rsidP="00961BA1">
      <w:pPr>
        <w:numPr>
          <w:ilvl w:val="0"/>
          <w:numId w:val="30"/>
        </w:numPr>
        <w:tabs>
          <w:tab w:val="clear" w:pos="425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Dibunuh</w:t>
      </w:r>
      <w:proofErr w:type="spellEnd"/>
    </w:p>
    <w:p w:rsidR="0076472A" w:rsidRPr="00A93F7B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Sikap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Nabi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Ibrahim </w:t>
      </w:r>
      <w:proofErr w:type="spellStart"/>
      <w:r w:rsidRPr="00A93F7B">
        <w:rPr>
          <w:rFonts w:ascii="Arial" w:hAnsi="Arial" w:cs="Arial"/>
          <w:sz w:val="28"/>
          <w:szCs w:val="28"/>
        </w:rPr>
        <w:t>a.s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terhadap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perintah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Allah SWT </w:t>
      </w:r>
      <w:proofErr w:type="spellStart"/>
      <w:r w:rsidRPr="00A93F7B">
        <w:rPr>
          <w:rFonts w:ascii="Arial" w:hAnsi="Arial" w:cs="Arial"/>
          <w:sz w:val="28"/>
          <w:szCs w:val="28"/>
        </w:rPr>
        <w:t>adalah</w:t>
      </w:r>
      <w:proofErr w:type="spellEnd"/>
      <w:r w:rsidRPr="00A93F7B">
        <w:rPr>
          <w:rFonts w:ascii="Arial" w:hAnsi="Arial" w:cs="Arial"/>
          <w:sz w:val="28"/>
          <w:szCs w:val="28"/>
        </w:rPr>
        <w:t>…</w:t>
      </w:r>
    </w:p>
    <w:p w:rsidR="00961BA1" w:rsidRDefault="00F26EF3" w:rsidP="00961BA1">
      <w:pPr>
        <w:numPr>
          <w:ilvl w:val="0"/>
          <w:numId w:val="31"/>
        </w:numPr>
        <w:tabs>
          <w:tab w:val="clear" w:pos="425"/>
          <w:tab w:val="left" w:pos="993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A93F7B">
        <w:rPr>
          <w:rFonts w:ascii="Arial" w:hAnsi="Arial" w:cs="Arial"/>
          <w:sz w:val="28"/>
          <w:szCs w:val="28"/>
        </w:rPr>
        <w:t>Ingkar</w:t>
      </w:r>
      <w:proofErr w:type="spellEnd"/>
    </w:p>
    <w:p w:rsidR="00961BA1" w:rsidRDefault="00F26EF3" w:rsidP="00961BA1">
      <w:pPr>
        <w:numPr>
          <w:ilvl w:val="0"/>
          <w:numId w:val="31"/>
        </w:numPr>
        <w:tabs>
          <w:tab w:val="clear" w:pos="425"/>
          <w:tab w:val="left" w:pos="993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lastRenderedPageBreak/>
        <w:t>Membangkag</w:t>
      </w:r>
      <w:proofErr w:type="spellEnd"/>
    </w:p>
    <w:p w:rsidR="0076472A" w:rsidRPr="00961BA1" w:rsidRDefault="00F26EF3" w:rsidP="00961BA1">
      <w:pPr>
        <w:numPr>
          <w:ilvl w:val="0"/>
          <w:numId w:val="31"/>
        </w:numPr>
        <w:tabs>
          <w:tab w:val="clear" w:pos="425"/>
          <w:tab w:val="left" w:pos="993"/>
        </w:tabs>
        <w:spacing w:before="100" w:beforeAutospacing="1" w:after="100" w:afterAutospacing="1" w:line="360" w:lineRule="auto"/>
        <w:ind w:left="851"/>
        <w:rPr>
          <w:rFonts w:ascii="Arial" w:hAnsi="Arial" w:cs="Arial"/>
          <w:sz w:val="28"/>
          <w:szCs w:val="28"/>
        </w:rPr>
      </w:pPr>
      <w:proofErr w:type="spellStart"/>
      <w:r w:rsidRPr="00961BA1">
        <w:rPr>
          <w:rFonts w:ascii="Arial" w:hAnsi="Arial" w:cs="Arial"/>
          <w:sz w:val="28"/>
          <w:szCs w:val="28"/>
        </w:rPr>
        <w:t>Taat</w:t>
      </w:r>
      <w:proofErr w:type="spellEnd"/>
      <w:r w:rsidRPr="00961BA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61BA1">
        <w:rPr>
          <w:rFonts w:ascii="Arial" w:hAnsi="Arial" w:cs="Arial"/>
          <w:sz w:val="28"/>
          <w:szCs w:val="28"/>
        </w:rPr>
        <w:t>dan</w:t>
      </w:r>
      <w:proofErr w:type="spellEnd"/>
      <w:r w:rsidRPr="00961BA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61BA1">
        <w:rPr>
          <w:rFonts w:ascii="Arial" w:hAnsi="Arial" w:cs="Arial"/>
          <w:sz w:val="28"/>
          <w:szCs w:val="28"/>
        </w:rPr>
        <w:t>patuh</w:t>
      </w:r>
      <w:proofErr w:type="spellEnd"/>
    </w:p>
    <w:p w:rsidR="0076472A" w:rsidRPr="00A93F7B" w:rsidRDefault="00F26EF3" w:rsidP="00961BA1">
      <w:pPr>
        <w:numPr>
          <w:ilvl w:val="0"/>
          <w:numId w:val="11"/>
        </w:numPr>
        <w:spacing w:before="100" w:beforeAutospacing="1" w:after="100" w:afterAutospacing="1" w:line="360" w:lineRule="auto"/>
        <w:ind w:left="426" w:hanging="426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 xml:space="preserve">Cara Allah </w:t>
      </w:r>
      <w:proofErr w:type="spellStart"/>
      <w:r w:rsidRPr="00A93F7B">
        <w:rPr>
          <w:rFonts w:ascii="Arial" w:hAnsi="Arial" w:cs="Arial"/>
          <w:sz w:val="28"/>
          <w:szCs w:val="28"/>
        </w:rPr>
        <w:t>menyelamatkan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Nabi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Ibrahim </w:t>
      </w:r>
      <w:proofErr w:type="spellStart"/>
      <w:r w:rsidRPr="00A93F7B">
        <w:rPr>
          <w:rFonts w:ascii="Arial" w:hAnsi="Arial" w:cs="Arial"/>
          <w:sz w:val="28"/>
          <w:szCs w:val="28"/>
        </w:rPr>
        <w:t>dari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hukuman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Raja </w:t>
      </w:r>
      <w:proofErr w:type="spellStart"/>
      <w:r w:rsidRPr="00A93F7B">
        <w:rPr>
          <w:rFonts w:ascii="Arial" w:hAnsi="Arial" w:cs="Arial"/>
          <w:sz w:val="28"/>
          <w:szCs w:val="28"/>
        </w:rPr>
        <w:t>Namrud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adalah</w:t>
      </w:r>
      <w:proofErr w:type="spellEnd"/>
      <w:r w:rsidRPr="00A93F7B">
        <w:rPr>
          <w:rFonts w:ascii="Arial" w:hAnsi="Arial" w:cs="Arial"/>
          <w:sz w:val="28"/>
          <w:szCs w:val="28"/>
        </w:rPr>
        <w:t>...</w:t>
      </w:r>
    </w:p>
    <w:p w:rsidR="0076472A" w:rsidRPr="00A40CA0" w:rsidRDefault="00F26EF3" w:rsidP="00A93F7B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r w:rsidRPr="00A93F7B">
        <w:rPr>
          <w:rFonts w:ascii="Arial" w:hAnsi="Arial" w:cs="Arial"/>
          <w:sz w:val="28"/>
          <w:szCs w:val="28"/>
        </w:rPr>
        <w:t xml:space="preserve">Salah </w:t>
      </w:r>
      <w:proofErr w:type="spellStart"/>
      <w:r w:rsidRPr="00A93F7B">
        <w:rPr>
          <w:rFonts w:ascii="Arial" w:hAnsi="Arial" w:cs="Arial"/>
          <w:sz w:val="28"/>
          <w:szCs w:val="28"/>
        </w:rPr>
        <w:t>satu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contoh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perilaku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93F7B">
        <w:rPr>
          <w:rFonts w:ascii="Arial" w:hAnsi="Arial" w:cs="Arial"/>
          <w:sz w:val="28"/>
          <w:szCs w:val="28"/>
        </w:rPr>
        <w:t>taat</w:t>
      </w:r>
      <w:proofErr w:type="spellEnd"/>
      <w:r w:rsidRPr="00A93F7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40CA0">
        <w:rPr>
          <w:rFonts w:ascii="Arial" w:hAnsi="Arial" w:cs="Arial"/>
          <w:sz w:val="28"/>
          <w:szCs w:val="28"/>
        </w:rPr>
        <w:t>dan</w:t>
      </w:r>
      <w:proofErr w:type="spellEnd"/>
      <w:r w:rsidR="00A40CA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40CA0">
        <w:rPr>
          <w:rFonts w:ascii="Arial" w:hAnsi="Arial" w:cs="Arial"/>
          <w:sz w:val="28"/>
          <w:szCs w:val="28"/>
        </w:rPr>
        <w:t>patuh</w:t>
      </w:r>
      <w:proofErr w:type="spellEnd"/>
      <w:r w:rsidR="00A40CA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40CA0">
        <w:rPr>
          <w:rFonts w:ascii="Arial" w:hAnsi="Arial" w:cs="Arial"/>
          <w:sz w:val="28"/>
          <w:szCs w:val="28"/>
        </w:rPr>
        <w:t>kepada</w:t>
      </w:r>
      <w:proofErr w:type="spellEnd"/>
      <w:r w:rsidR="00A40CA0">
        <w:rPr>
          <w:rFonts w:ascii="Arial" w:hAnsi="Arial" w:cs="Arial"/>
          <w:sz w:val="28"/>
          <w:szCs w:val="28"/>
        </w:rPr>
        <w:t xml:space="preserve"> Allah </w:t>
      </w:r>
      <w:proofErr w:type="spellStart"/>
      <w:r w:rsidR="00A40CA0">
        <w:rPr>
          <w:rFonts w:ascii="Arial" w:hAnsi="Arial" w:cs="Arial"/>
          <w:sz w:val="28"/>
          <w:szCs w:val="28"/>
        </w:rPr>
        <w:t>adalah</w:t>
      </w:r>
      <w:proofErr w:type="spellEnd"/>
      <w:r w:rsidR="00A40CA0">
        <w:rPr>
          <w:rFonts w:ascii="Arial" w:hAnsi="Arial" w:cs="Arial"/>
          <w:sz w:val="28"/>
          <w:szCs w:val="28"/>
        </w:rPr>
        <w:t>…</w:t>
      </w:r>
      <w:bookmarkStart w:id="0" w:name="_GoBack"/>
      <w:bookmarkEnd w:id="0"/>
    </w:p>
    <w:sectPr w:rsidR="0076472A" w:rsidRPr="00A40CA0" w:rsidSect="00A40CA0">
      <w:pgSz w:w="11907" w:h="16839" w:code="9"/>
      <w:pgMar w:top="1418" w:right="1134" w:bottom="1418" w:left="1701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ZHeiT-SC Bold">
    <w:altName w:val="Malgun Gothic Semilight"/>
    <w:charset w:val="86"/>
    <w:family w:val="auto"/>
    <w:pitch w:val="default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E7E9569"/>
    <w:multiLevelType w:val="singleLevel"/>
    <w:tmpl w:val="9E7E9569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9EDC3AC6"/>
    <w:multiLevelType w:val="multilevel"/>
    <w:tmpl w:val="9EDC3AC6"/>
    <w:lvl w:ilvl="0">
      <w:start w:val="1"/>
      <w:numFmt w:val="decimal"/>
      <w:suff w:val="space"/>
      <w:lvlText w:val="%1."/>
      <w:lvlJc w:val="left"/>
      <w:rPr>
        <w:rFonts w:hint="default"/>
      </w:rPr>
    </w:lvl>
    <w:lvl w:ilvl="1">
      <w:start w:val="1"/>
      <w:numFmt w:val="decimal"/>
      <w:lvlText w:val=""/>
      <w:lvlJc w:val="left"/>
      <w:rPr>
        <w:rFonts w:hint="default"/>
      </w:rPr>
    </w:lvl>
    <w:lvl w:ilvl="2">
      <w:start w:val="1"/>
      <w:numFmt w:val="decimal"/>
      <w:lvlText w:val=""/>
      <w:lvlJc w:val="left"/>
      <w:rPr>
        <w:rFonts w:hint="default"/>
      </w:rPr>
    </w:lvl>
    <w:lvl w:ilvl="3">
      <w:start w:val="1"/>
      <w:numFmt w:val="decimal"/>
      <w:lvlText w:val=""/>
      <w:lvlJc w:val="left"/>
      <w:rPr>
        <w:rFonts w:hint="default"/>
      </w:rPr>
    </w:lvl>
    <w:lvl w:ilvl="4">
      <w:start w:val="1"/>
      <w:numFmt w:val="decimal"/>
      <w:lvlText w:val=""/>
      <w:lvlJc w:val="left"/>
      <w:rPr>
        <w:rFonts w:hint="default"/>
      </w:rPr>
    </w:lvl>
    <w:lvl w:ilvl="5">
      <w:start w:val="1"/>
      <w:numFmt w:val="decimal"/>
      <w:lvlText w:val=""/>
      <w:lvlJc w:val="left"/>
      <w:rPr>
        <w:rFonts w:hint="default"/>
      </w:rPr>
    </w:lvl>
    <w:lvl w:ilvl="6">
      <w:start w:val="1"/>
      <w:numFmt w:val="decimal"/>
      <w:lvlText w:val=""/>
      <w:lvlJc w:val="left"/>
      <w:rPr>
        <w:rFonts w:hint="default"/>
      </w:rPr>
    </w:lvl>
    <w:lvl w:ilvl="7">
      <w:start w:val="1"/>
      <w:numFmt w:val="decimal"/>
      <w:lvlText w:val=""/>
      <w:lvlJc w:val="left"/>
      <w:rPr>
        <w:rFonts w:hint="default"/>
      </w:rPr>
    </w:lvl>
    <w:lvl w:ilvl="8">
      <w:start w:val="1"/>
      <w:numFmt w:val="decimal"/>
      <w:lvlText w:val=""/>
      <w:lvlJc w:val="left"/>
      <w:rPr>
        <w:rFonts w:hint="default"/>
      </w:rPr>
    </w:lvl>
  </w:abstractNum>
  <w:abstractNum w:abstractNumId="2">
    <w:nsid w:val="AACFD5A8"/>
    <w:multiLevelType w:val="singleLevel"/>
    <w:tmpl w:val="AACFD5A8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AFF60138"/>
    <w:multiLevelType w:val="singleLevel"/>
    <w:tmpl w:val="AFF60138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BE77C7EC"/>
    <w:multiLevelType w:val="singleLevel"/>
    <w:tmpl w:val="BE77C7EC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BFDE2484"/>
    <w:multiLevelType w:val="singleLevel"/>
    <w:tmpl w:val="BFDE2484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D7DABA0D"/>
    <w:multiLevelType w:val="singleLevel"/>
    <w:tmpl w:val="D7DABA0D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D7FD3002"/>
    <w:multiLevelType w:val="singleLevel"/>
    <w:tmpl w:val="D7FD3002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>
    <w:nsid w:val="EEFF33DA"/>
    <w:multiLevelType w:val="singleLevel"/>
    <w:tmpl w:val="EEFF33DA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>
    <w:nsid w:val="F1DFC3E5"/>
    <w:multiLevelType w:val="singleLevel"/>
    <w:tmpl w:val="F1DFC3E5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>
    <w:nsid w:val="FDF55BBE"/>
    <w:multiLevelType w:val="singleLevel"/>
    <w:tmpl w:val="FDF55BBE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1">
    <w:nsid w:val="FF769000"/>
    <w:multiLevelType w:val="singleLevel"/>
    <w:tmpl w:val="FF769000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2">
    <w:nsid w:val="FFBEAD0B"/>
    <w:multiLevelType w:val="singleLevel"/>
    <w:tmpl w:val="FFBEAD0B"/>
    <w:lvl w:ilvl="0">
      <w:start w:val="1"/>
      <w:numFmt w:val="decimal"/>
      <w:suff w:val="space"/>
      <w:lvlText w:val="%1."/>
      <w:lvlJc w:val="left"/>
    </w:lvl>
  </w:abstractNum>
  <w:abstractNum w:abstractNumId="13">
    <w:nsid w:val="FFBFF0CF"/>
    <w:multiLevelType w:val="singleLevel"/>
    <w:tmpl w:val="FFBFF0CF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4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5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16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17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18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19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20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21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22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23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24">
    <w:nsid w:val="19FD1CDD"/>
    <w:multiLevelType w:val="singleLevel"/>
    <w:tmpl w:val="19FD1CDD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5">
    <w:nsid w:val="25FE9D55"/>
    <w:multiLevelType w:val="singleLevel"/>
    <w:tmpl w:val="25FE9D55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6">
    <w:nsid w:val="67742D17"/>
    <w:multiLevelType w:val="singleLevel"/>
    <w:tmpl w:val="67742D17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7">
    <w:nsid w:val="6EFE90D6"/>
    <w:multiLevelType w:val="singleLevel"/>
    <w:tmpl w:val="6EFE90D6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8">
    <w:nsid w:val="6FBFC757"/>
    <w:multiLevelType w:val="singleLevel"/>
    <w:tmpl w:val="6FBFC757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9">
    <w:nsid w:val="72EE992E"/>
    <w:multiLevelType w:val="singleLevel"/>
    <w:tmpl w:val="72EE992E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0">
    <w:nsid w:val="77FBFF93"/>
    <w:multiLevelType w:val="singleLevel"/>
    <w:tmpl w:val="77FBFF93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1">
    <w:nsid w:val="77FE6CF2"/>
    <w:multiLevelType w:val="singleLevel"/>
    <w:tmpl w:val="77FE6CF2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23"/>
  </w:num>
  <w:num w:numId="2">
    <w:abstractNumId w:val="21"/>
  </w:num>
  <w:num w:numId="3">
    <w:abstractNumId w:val="20"/>
  </w:num>
  <w:num w:numId="4">
    <w:abstractNumId w:val="19"/>
  </w:num>
  <w:num w:numId="5">
    <w:abstractNumId w:val="18"/>
  </w:num>
  <w:num w:numId="6">
    <w:abstractNumId w:val="22"/>
  </w:num>
  <w:num w:numId="7">
    <w:abstractNumId w:val="17"/>
  </w:num>
  <w:num w:numId="8">
    <w:abstractNumId w:val="16"/>
  </w:num>
  <w:num w:numId="9">
    <w:abstractNumId w:val="15"/>
  </w:num>
  <w:num w:numId="10">
    <w:abstractNumId w:val="14"/>
  </w:num>
  <w:num w:numId="11">
    <w:abstractNumId w:val="12"/>
  </w:num>
  <w:num w:numId="12">
    <w:abstractNumId w:val="6"/>
  </w:num>
  <w:num w:numId="13">
    <w:abstractNumId w:val="11"/>
  </w:num>
  <w:num w:numId="14">
    <w:abstractNumId w:val="3"/>
  </w:num>
  <w:num w:numId="15">
    <w:abstractNumId w:val="9"/>
  </w:num>
  <w:num w:numId="16">
    <w:abstractNumId w:val="26"/>
  </w:num>
  <w:num w:numId="17">
    <w:abstractNumId w:val="0"/>
  </w:num>
  <w:num w:numId="18">
    <w:abstractNumId w:val="30"/>
  </w:num>
  <w:num w:numId="19">
    <w:abstractNumId w:val="4"/>
  </w:num>
  <w:num w:numId="20">
    <w:abstractNumId w:val="7"/>
  </w:num>
  <w:num w:numId="21">
    <w:abstractNumId w:val="25"/>
  </w:num>
  <w:num w:numId="22">
    <w:abstractNumId w:val="27"/>
  </w:num>
  <w:num w:numId="23">
    <w:abstractNumId w:val="28"/>
  </w:num>
  <w:num w:numId="24">
    <w:abstractNumId w:val="5"/>
  </w:num>
  <w:num w:numId="25">
    <w:abstractNumId w:val="24"/>
  </w:num>
  <w:num w:numId="26">
    <w:abstractNumId w:val="2"/>
  </w:num>
  <w:num w:numId="27">
    <w:abstractNumId w:val="31"/>
  </w:num>
  <w:num w:numId="28">
    <w:abstractNumId w:val="29"/>
  </w:num>
  <w:num w:numId="29">
    <w:abstractNumId w:val="13"/>
  </w:num>
  <w:num w:numId="30">
    <w:abstractNumId w:val="8"/>
  </w:num>
  <w:num w:numId="31">
    <w:abstractNumId w:val="10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AF6DAE"/>
    <w:rsid w:val="1BAF6DAE"/>
    <w:rsid w:val="8DD5566F"/>
    <w:rsid w:val="B6FEC560"/>
    <w:rsid w:val="DFEFDE1E"/>
    <w:rsid w:val="F6BCA22D"/>
    <w:rsid w:val="F7EF0C27"/>
    <w:rsid w:val="00050A31"/>
    <w:rsid w:val="000716D2"/>
    <w:rsid w:val="00071AAB"/>
    <w:rsid w:val="000B76C4"/>
    <w:rsid w:val="000C5610"/>
    <w:rsid w:val="000D5AC3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6472A"/>
    <w:rsid w:val="007822FE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61BA1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40CA0"/>
    <w:rsid w:val="00A91424"/>
    <w:rsid w:val="00A93F7B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26EF3"/>
    <w:rsid w:val="00F3513C"/>
    <w:rsid w:val="00F465C5"/>
    <w:rsid w:val="00F5180D"/>
    <w:rsid w:val="00F51B21"/>
    <w:rsid w:val="00F51D87"/>
    <w:rsid w:val="00F8455C"/>
    <w:rsid w:val="1BAF6DAE"/>
    <w:rsid w:val="4BDB4CBB"/>
    <w:rsid w:val="5FCF3DDE"/>
    <w:rsid w:val="6A7F7A7F"/>
    <w:rsid w:val="775FEB64"/>
    <w:rsid w:val="79CF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4E0FD7C2-62B5-4462-B52D-191C3905F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qFormat="1"/>
    <w:lsdException w:name="toc 1" w:qFormat="1"/>
    <w:lsdException w:name="toc 3" w:qFormat="1"/>
    <w:lsdException w:name="toc 4" w:qFormat="1"/>
    <w:lsdException w:name="toc 6" w:qFormat="1"/>
    <w:lsdException w:name="toc 7" w:qFormat="1"/>
    <w:lsdException w:name="toc 8" w:qFormat="1"/>
    <w:lsdException w:name="toc 9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envelope address" w:qFormat="1"/>
    <w:lsdException w:name="footnote reference" w:qFormat="1"/>
    <w:lsdException w:name="annotation reference" w:qFormat="1"/>
    <w:lsdException w:name="line number" w:qFormat="1"/>
    <w:lsdException w:name="endnote text" w:qFormat="1"/>
    <w:lsdException w:name="macro" w:qFormat="1"/>
    <w:lsdException w:name="toa heading" w:qFormat="1"/>
    <w:lsdException w:name="List" w:qFormat="1"/>
    <w:lsdException w:name="List Bullet" w:qFormat="1"/>
    <w:lsdException w:name="List 3" w:qFormat="1"/>
    <w:lsdException w:name="List Bullet 5" w:qFormat="1"/>
    <w:lsdException w:name="List Number 3" w:qFormat="1"/>
    <w:lsdException w:name="List Number 4" w:qFormat="1"/>
    <w:lsdException w:name="Title" w:qFormat="1"/>
    <w:lsdException w:name="Closing" w:qFormat="1"/>
    <w:lsdException w:name="Default Paragraph Font" w:semiHidden="1" w:qFormat="1"/>
    <w:lsdException w:name="Body Text" w:qFormat="1"/>
    <w:lsdException w:name="Body Text Indent" w:qFormat="1"/>
    <w:lsdException w:name="List Continue 2" w:qFormat="1"/>
    <w:lsdException w:name="List Continue 3" w:qFormat="1"/>
    <w:lsdException w:name="List Continue 4" w:qFormat="1"/>
    <w:lsdException w:name="Subtitle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3" w:qFormat="1"/>
    <w:lsdException w:name="Block Text" w:qFormat="1"/>
    <w:lsdException w:name="FollowedHyperlink" w:qFormat="1"/>
    <w:lsdException w:name="Strong" w:qFormat="1"/>
    <w:lsdException w:name="Emphasis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HTML Acronym" w:qFormat="1"/>
    <w:lsdException w:name="HTML Cite" w:qFormat="1"/>
    <w:lsdException w:name="HTML Definition" w:qFormat="1"/>
    <w:lsdException w:name="HTML Typewriter" w:qFormat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/>
    <w:lsdException w:name="Table Classic 3" w:semiHidden="1" w:unhideWhenUsed="1"/>
    <w:lsdException w:name="Table Classic 4" w:semiHidden="1" w:unhideWhenUsed="1" w:qFormat="1"/>
    <w:lsdException w:name="Table Colorful 1" w:semiHidden="1" w:unhideWhenUsed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/>
    <w:lsdException w:name="Table Columns 2" w:semiHidden="1" w:unhideWhenUsed="1" w:qFormat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 w:qFormat="1"/>
    <w:lsdException w:name="Table Grid 6" w:semiHidden="1" w:unhideWhenUsed="1" w:qFormat="1"/>
    <w:lsdException w:name="Table Grid 7" w:semiHidden="1" w:unhideWhenUsed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/>
    <w:lsdException w:name="Table List 8" w:semiHidden="1" w:unhideWhenUsed="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/>
    <w:lsdException w:name="Table Web 2" w:semiHidden="1" w:unhideWhenUsed="1"/>
    <w:lsdException w:name="Table Web 3" w:semiHidden="1" w:unhideWhenUsed="1" w:qFormat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 w:qFormat="1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 w:qFormat="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 w:qFormat="1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 w:qFormat="1"/>
    <w:lsdException w:name="Dark List Accent 2" w:uiPriority="70" w:qFormat="1"/>
    <w:lsdException w:name="Colorful Shading Accent 2" w:uiPriority="71"/>
    <w:lsdException w:name="Colorful List Accent 2" w:uiPriority="72"/>
    <w:lsdException w:name="Colorful Grid Accent 2" w:uiPriority="73" w:qFormat="1"/>
    <w:lsdException w:name="Light Shading Accent 3" w:uiPriority="60" w:qFormat="1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 w:qFormat="1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 w:qFormat="1"/>
    <w:lsdException w:name="Medium Grid 3 Accent 3" w:uiPriority="69"/>
    <w:lsdException w:name="Dark List Accent 3" w:uiPriority="70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 w:qFormat="1"/>
    <w:lsdException w:name="Medium Grid 2 Accent 4" w:uiPriority="68" w:qFormat="1"/>
    <w:lsdException w:name="Medium Grid 3 Accent 4" w:uiPriority="69"/>
    <w:lsdException w:name="Dark List Accent 4" w:uiPriority="70"/>
    <w:lsdException w:name="Colorful Shading Accent 4" w:uiPriority="71" w:qFormat="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 w:qFormat="1"/>
    <w:lsdException w:name="Medium Grid 2 Accent 5" w:uiPriority="68"/>
    <w:lsdException w:name="Medium Grid 3 Accent 5" w:uiPriority="69" w:qFormat="1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 w:qFormat="1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 w:qFormat="1"/>
    <w:lsdException w:name="Medium List 1 Accent 6" w:uiPriority="65"/>
    <w:lsdException w:name="Medium List 2 Accent 6" w:uiPriority="66"/>
    <w:lsdException w:name="Medium Grid 1 Accent 6" w:uiPriority="67" w:qFormat="1"/>
    <w:lsdException w:name="Medium Grid 2 Accent 6" w:uiPriority="68" w:qFormat="1"/>
    <w:lsdException w:name="Medium Grid 3 Accent 6" w:uiPriority="69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qFormat/>
    <w:rPr>
      <w:sz w:val="16"/>
      <w:szCs w:val="16"/>
    </w:rPr>
  </w:style>
  <w:style w:type="paragraph" w:styleId="BlockText">
    <w:name w:val="Block Text"/>
    <w:basedOn w:val="Normal"/>
    <w:qFormat/>
    <w:pPr>
      <w:spacing w:after="120"/>
      <w:ind w:leftChars="700" w:left="1440" w:rightChars="700" w:right="1440"/>
    </w:pPr>
  </w:style>
  <w:style w:type="paragraph" w:styleId="BodyText">
    <w:name w:val="Body Text"/>
    <w:basedOn w:val="Normal"/>
    <w:qFormat/>
    <w:pPr>
      <w:spacing w:after="120"/>
    </w:pPr>
  </w:style>
  <w:style w:type="paragraph" w:styleId="BodyText2">
    <w:name w:val="Body Text 2"/>
    <w:basedOn w:val="Normal"/>
    <w:qFormat/>
    <w:pPr>
      <w:spacing w:after="120" w:line="480" w:lineRule="auto"/>
    </w:pPr>
  </w:style>
  <w:style w:type="paragraph" w:styleId="BodyText3">
    <w:name w:val="Body Text 3"/>
    <w:basedOn w:val="Normal"/>
    <w:qFormat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qFormat/>
    <w:pPr>
      <w:ind w:firstLineChars="100" w:firstLine="420"/>
    </w:pPr>
  </w:style>
  <w:style w:type="paragraph" w:styleId="BodyTextIndent">
    <w:name w:val="Body Text Indent"/>
    <w:basedOn w:val="Normal"/>
    <w:qFormat/>
    <w:pPr>
      <w:spacing w:after="120"/>
      <w:ind w:leftChars="200" w:left="420"/>
    </w:pPr>
  </w:style>
  <w:style w:type="paragraph" w:styleId="BodyTextFirstIndent2">
    <w:name w:val="Body Text First Indent 2"/>
    <w:basedOn w:val="BodyTextIndent"/>
    <w:qFormat/>
    <w:pPr>
      <w:ind w:firstLineChars="200" w:firstLine="420"/>
    </w:pPr>
  </w:style>
  <w:style w:type="paragraph" w:styleId="BodyTextIndent2">
    <w:name w:val="Body Text Indent 2"/>
    <w:basedOn w:val="Normal"/>
    <w:pPr>
      <w:spacing w:after="120" w:line="480" w:lineRule="auto"/>
      <w:ind w:leftChars="200" w:left="420"/>
    </w:pPr>
  </w:style>
  <w:style w:type="paragraph" w:styleId="BodyTextIndent3">
    <w:name w:val="Body Text Indent 3"/>
    <w:basedOn w:val="Normal"/>
    <w:qFormat/>
    <w:pPr>
      <w:spacing w:after="120"/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 w:cs="Arial"/>
    </w:rPr>
  </w:style>
  <w:style w:type="paragraph" w:styleId="Closing">
    <w:name w:val="Closing"/>
    <w:basedOn w:val="Normal"/>
    <w:qFormat/>
    <w:pPr>
      <w:ind w:leftChars="2100" w:left="100"/>
    </w:p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paragraph" w:styleId="CommentText">
    <w:name w:val="annotation text"/>
    <w:basedOn w:val="Normal"/>
    <w:qFormat/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Date">
    <w:name w:val="Date"/>
    <w:basedOn w:val="Normal"/>
    <w:next w:val="Normal"/>
    <w:qFormat/>
    <w:pPr>
      <w:ind w:leftChars="2500" w:left="100"/>
    </w:pPr>
  </w:style>
  <w:style w:type="paragraph" w:styleId="DocumentMap">
    <w:name w:val="Document Map"/>
    <w:basedOn w:val="Normal"/>
    <w:pPr>
      <w:shd w:val="clear" w:color="auto" w:fill="000080"/>
    </w:pPr>
  </w:style>
  <w:style w:type="paragraph" w:styleId="E-mailSignature">
    <w:name w:val="E-mail Signature"/>
    <w:basedOn w:val="Normal"/>
    <w:qFormat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EndnoteText">
    <w:name w:val="endnote text"/>
    <w:basedOn w:val="Normal"/>
    <w:qFormat/>
    <w:pPr>
      <w:snapToGrid w:val="0"/>
    </w:pPr>
  </w:style>
  <w:style w:type="paragraph" w:styleId="EnvelopeAddress">
    <w:name w:val="envelope address"/>
    <w:basedOn w:val="Normal"/>
    <w:qFormat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paragraph" w:styleId="FootnoteText">
    <w:name w:val="footnote text"/>
    <w:basedOn w:val="Normal"/>
    <w:qFormat/>
    <w:pPr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  <w:qFormat/>
  </w:style>
  <w:style w:type="paragraph" w:styleId="HTMLAddress">
    <w:name w:val="HTML Address"/>
    <w:basedOn w:val="Normal"/>
    <w:rPr>
      <w:i/>
      <w:iCs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rPr>
      <w:rFonts w:ascii="Courier New" w:hAnsi="Courier New" w:cs="Courier New"/>
    </w:rPr>
  </w:style>
  <w:style w:type="character" w:styleId="HTMLSample">
    <w:name w:val="HTML Sample"/>
    <w:basedOn w:val="DefaultParagraphFont"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Pr>
      <w:i/>
      <w:i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Index1">
    <w:name w:val="index 1"/>
    <w:basedOn w:val="Normal"/>
    <w:next w:val="Normal"/>
  </w:style>
  <w:style w:type="paragraph" w:styleId="Index2">
    <w:name w:val="index 2"/>
    <w:basedOn w:val="Normal"/>
    <w:next w:val="Normal"/>
    <w:pPr>
      <w:ind w:leftChars="200" w:left="200"/>
    </w:pPr>
  </w:style>
  <w:style w:type="paragraph" w:styleId="Index3">
    <w:name w:val="index 3"/>
    <w:basedOn w:val="Normal"/>
    <w:next w:val="Normal"/>
    <w:pPr>
      <w:ind w:leftChars="400" w:left="400"/>
    </w:pPr>
  </w:style>
  <w:style w:type="paragraph" w:styleId="Index4">
    <w:name w:val="index 4"/>
    <w:basedOn w:val="Normal"/>
    <w:next w:val="Normal"/>
    <w:pPr>
      <w:ind w:leftChars="600" w:left="600"/>
    </w:pPr>
  </w:style>
  <w:style w:type="paragraph" w:styleId="Index5">
    <w:name w:val="index 5"/>
    <w:basedOn w:val="Normal"/>
    <w:next w:val="Normal"/>
    <w:qFormat/>
    <w:pPr>
      <w:ind w:leftChars="800" w:left="800"/>
    </w:pPr>
  </w:style>
  <w:style w:type="paragraph" w:styleId="Index6">
    <w:name w:val="index 6"/>
    <w:basedOn w:val="Normal"/>
    <w:next w:val="Normal"/>
    <w:pPr>
      <w:ind w:leftChars="1000" w:left="1000"/>
    </w:pPr>
  </w:style>
  <w:style w:type="paragraph" w:styleId="Index7">
    <w:name w:val="index 7"/>
    <w:basedOn w:val="Normal"/>
    <w:next w:val="Normal"/>
    <w:pPr>
      <w:ind w:leftChars="1200" w:left="1200"/>
    </w:pPr>
  </w:style>
  <w:style w:type="paragraph" w:styleId="Index8">
    <w:name w:val="index 8"/>
    <w:basedOn w:val="Normal"/>
    <w:next w:val="Normal"/>
    <w:pPr>
      <w:ind w:leftChars="1400" w:left="1400"/>
    </w:pPr>
  </w:style>
  <w:style w:type="paragraph" w:styleId="Index9">
    <w:name w:val="index 9"/>
    <w:basedOn w:val="Normal"/>
    <w:next w:val="Normal"/>
    <w:pPr>
      <w:ind w:leftChars="1600" w:left="1600"/>
    </w:pPr>
  </w:style>
  <w:style w:type="paragraph" w:styleId="IndexHeading">
    <w:name w:val="index heading"/>
    <w:basedOn w:val="Normal"/>
    <w:next w:val="Index1"/>
    <w:qFormat/>
    <w:rPr>
      <w:rFonts w:ascii="Arial" w:hAnsi="Arial" w:cs="Arial"/>
      <w:b/>
      <w:bCs/>
    </w:rPr>
  </w:style>
  <w:style w:type="character" w:styleId="LineNumber">
    <w:name w:val="line number"/>
    <w:basedOn w:val="DefaultParagraphFont"/>
    <w:qFormat/>
  </w:style>
  <w:style w:type="paragraph" w:styleId="List">
    <w:name w:val="List"/>
    <w:basedOn w:val="Normal"/>
    <w:qFormat/>
    <w:pPr>
      <w:ind w:left="200" w:hangingChars="200" w:hanging="200"/>
    </w:pPr>
  </w:style>
  <w:style w:type="paragraph" w:styleId="List2">
    <w:name w:val="List 2"/>
    <w:basedOn w:val="Normal"/>
    <w:pPr>
      <w:ind w:leftChars="200" w:left="100" w:hangingChars="200" w:hanging="200"/>
    </w:pPr>
  </w:style>
  <w:style w:type="paragraph" w:styleId="List3">
    <w:name w:val="List 3"/>
    <w:basedOn w:val="Normal"/>
    <w:qFormat/>
    <w:pPr>
      <w:ind w:leftChars="400" w:left="100" w:hangingChars="200" w:hanging="200"/>
    </w:pPr>
  </w:style>
  <w:style w:type="paragraph" w:styleId="List4">
    <w:name w:val="List 4"/>
    <w:basedOn w:val="Normal"/>
    <w:pPr>
      <w:ind w:leftChars="600" w:left="100" w:hangingChars="200" w:hanging="200"/>
    </w:pPr>
  </w:style>
  <w:style w:type="paragraph" w:styleId="List5">
    <w:name w:val="List 5"/>
    <w:basedOn w:val="Normal"/>
    <w:pPr>
      <w:ind w:leftChars="800" w:left="100" w:hangingChars="200" w:hanging="200"/>
    </w:pPr>
  </w:style>
  <w:style w:type="paragraph" w:styleId="ListBullet">
    <w:name w:val="List Bullet"/>
    <w:basedOn w:val="Normal"/>
    <w:qFormat/>
    <w:pPr>
      <w:numPr>
        <w:numId w:val="1"/>
      </w:numPr>
    </w:pPr>
  </w:style>
  <w:style w:type="paragraph" w:styleId="ListBullet2">
    <w:name w:val="List Bullet 2"/>
    <w:basedOn w:val="Normal"/>
    <w:pPr>
      <w:numPr>
        <w:numId w:val="2"/>
      </w:numPr>
    </w:pPr>
  </w:style>
  <w:style w:type="paragraph" w:styleId="ListBullet3">
    <w:name w:val="List Bullet 3"/>
    <w:basedOn w:val="Normal"/>
    <w:pPr>
      <w:numPr>
        <w:numId w:val="3"/>
      </w:numPr>
    </w:pPr>
  </w:style>
  <w:style w:type="paragraph" w:styleId="ListBullet4">
    <w:name w:val="List Bullet 4"/>
    <w:basedOn w:val="Normal"/>
    <w:pPr>
      <w:numPr>
        <w:numId w:val="4"/>
      </w:numPr>
    </w:pPr>
  </w:style>
  <w:style w:type="paragraph" w:styleId="ListBullet5">
    <w:name w:val="List Bullet 5"/>
    <w:basedOn w:val="Normal"/>
    <w:qFormat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Chars="200" w:left="420"/>
    </w:pPr>
  </w:style>
  <w:style w:type="paragraph" w:styleId="ListContinue2">
    <w:name w:val="List Continue 2"/>
    <w:basedOn w:val="Normal"/>
    <w:qFormat/>
    <w:pPr>
      <w:spacing w:after="120"/>
      <w:ind w:leftChars="400" w:left="840"/>
    </w:pPr>
  </w:style>
  <w:style w:type="paragraph" w:styleId="ListContinue3">
    <w:name w:val="List Continue 3"/>
    <w:basedOn w:val="Normal"/>
    <w:qFormat/>
    <w:pPr>
      <w:spacing w:after="120"/>
      <w:ind w:leftChars="600" w:left="1260"/>
    </w:pPr>
  </w:style>
  <w:style w:type="paragraph" w:styleId="ListContinue4">
    <w:name w:val="List Continue 4"/>
    <w:basedOn w:val="Normal"/>
    <w:qFormat/>
    <w:pPr>
      <w:spacing w:after="120"/>
      <w:ind w:leftChars="800" w:left="1680"/>
    </w:pPr>
  </w:style>
  <w:style w:type="paragraph" w:styleId="ListContinue5">
    <w:name w:val="List Continue 5"/>
    <w:basedOn w:val="Normal"/>
    <w:pPr>
      <w:spacing w:after="120"/>
      <w:ind w:leftChars="1000" w:left="21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qFormat/>
    <w:pPr>
      <w:numPr>
        <w:numId w:val="8"/>
      </w:numPr>
    </w:pPr>
  </w:style>
  <w:style w:type="paragraph" w:styleId="ListNumber4">
    <w:name w:val="List Number 4"/>
    <w:basedOn w:val="Normal"/>
    <w:qFormat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NormalIndent">
    <w:name w:val="Normal Indent"/>
    <w:basedOn w:val="Normal"/>
    <w:pPr>
      <w:ind w:firstLineChars="200" w:firstLine="420"/>
    </w:pPr>
  </w:style>
  <w:style w:type="paragraph" w:styleId="NoteHeading">
    <w:name w:val="Note Heading"/>
    <w:basedOn w:val="Normal"/>
    <w:next w:val="Normal"/>
    <w:qFormat/>
    <w:pPr>
      <w:jc w:val="center"/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qFormat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Chars="2100" w:left="100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pPr>
      <w:widowControl w:val="0"/>
      <w:jc w:val="both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qFormat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qFormat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pPr>
      <w:ind w:leftChars="200" w:left="420"/>
    </w:pPr>
  </w:style>
  <w:style w:type="paragraph" w:styleId="TableofFigures">
    <w:name w:val="table of figures"/>
    <w:basedOn w:val="Normal"/>
    <w:next w:val="Normal"/>
    <w:pPr>
      <w:ind w:leftChars="200" w:left="200" w:hangingChars="200" w:hanging="200"/>
    </w:pPr>
  </w:style>
  <w:style w:type="table" w:styleId="TableProfessional">
    <w:name w:val="Table Professional"/>
    <w:basedOn w:val="TableNormal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qFormat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qFormat/>
    <w:pPr>
      <w:spacing w:before="12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qFormat/>
  </w:style>
  <w:style w:type="paragraph" w:styleId="TOC2">
    <w:name w:val="toc 2"/>
    <w:basedOn w:val="Normal"/>
    <w:next w:val="Normal"/>
    <w:pPr>
      <w:ind w:leftChars="200" w:left="420"/>
    </w:pPr>
  </w:style>
  <w:style w:type="paragraph" w:styleId="TOC3">
    <w:name w:val="toc 3"/>
    <w:basedOn w:val="Normal"/>
    <w:next w:val="Normal"/>
    <w:qFormat/>
    <w:pPr>
      <w:ind w:leftChars="400" w:left="840"/>
    </w:pPr>
  </w:style>
  <w:style w:type="paragraph" w:styleId="TOC4">
    <w:name w:val="toc 4"/>
    <w:basedOn w:val="Normal"/>
    <w:next w:val="Normal"/>
    <w:qFormat/>
    <w:pPr>
      <w:ind w:leftChars="600" w:left="1260"/>
    </w:pPr>
  </w:style>
  <w:style w:type="paragraph" w:styleId="TOC5">
    <w:name w:val="toc 5"/>
    <w:basedOn w:val="Normal"/>
    <w:next w:val="Normal"/>
    <w:pPr>
      <w:ind w:leftChars="800" w:left="1680"/>
    </w:pPr>
  </w:style>
  <w:style w:type="paragraph" w:styleId="TOC6">
    <w:name w:val="toc 6"/>
    <w:basedOn w:val="Normal"/>
    <w:next w:val="Normal"/>
    <w:qFormat/>
    <w:pPr>
      <w:ind w:leftChars="1000" w:left="2100"/>
    </w:pPr>
  </w:style>
  <w:style w:type="paragraph" w:styleId="TOC7">
    <w:name w:val="toc 7"/>
    <w:basedOn w:val="Normal"/>
    <w:next w:val="Normal"/>
    <w:qFormat/>
    <w:pPr>
      <w:ind w:leftChars="1200" w:left="2520"/>
    </w:pPr>
  </w:style>
  <w:style w:type="paragraph" w:styleId="TOC8">
    <w:name w:val="toc 8"/>
    <w:basedOn w:val="Normal"/>
    <w:next w:val="Normal"/>
    <w:qFormat/>
    <w:pPr>
      <w:ind w:leftChars="1400" w:left="2940"/>
    </w:pPr>
  </w:style>
  <w:style w:type="paragraph" w:styleId="TOC9">
    <w:name w:val="toc 9"/>
    <w:basedOn w:val="Normal"/>
    <w:next w:val="Normal"/>
    <w:qFormat/>
    <w:pPr>
      <w:ind w:leftChars="1600" w:left="3360"/>
    </w:pPr>
  </w:style>
  <w:style w:type="table" w:styleId="LightShading">
    <w:name w:val="Light Shading"/>
    <w:basedOn w:val="TableNormal"/>
    <w:uiPriority w:val="60"/>
    <w:qFormat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Pr>
      <w:color w:val="365F91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qFormat/>
    <w:rPr>
      <w:color w:val="943634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qFormat/>
    <w:rPr>
      <w:color w:val="76923C"/>
    </w:rPr>
    <w:tblPr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Pr>
      <w:color w:val="5F497A"/>
    </w:rPr>
    <w:tblPr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Pr>
      <w:color w:val="31849B"/>
    </w:rPr>
    <w:tblPr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Pr>
      <w:color w:val="E36C0A"/>
    </w:rPr>
    <w:tblPr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Pr>
      <w:color w:val="000000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qFormat/>
    <w:rPr>
      <w:color w:val="000000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Pr>
      <w:color w:val="000000"/>
    </w:rPr>
    <w:tblPr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Pr>
      <w:color w:val="000000"/>
    </w:rPr>
    <w:tblPr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Pr>
      <w:color w:val="000000"/>
    </w:rPr>
    <w:tblPr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Pr>
      <w:color w:val="000000"/>
    </w:rPr>
    <w:tblPr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tblPr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tblPr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qFormat/>
    <w:tblPr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qFormat/>
    <w:tblPr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qFormat/>
    <w:tblPr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qFormat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qFormat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qFormat/>
    <w:rPr>
      <w:rFonts w:ascii="SimSun" w:eastAsia="Courier New" w:hAnsi="SimSun" w:cs="Times New Roman"/>
      <w:color w:val="000000"/>
    </w:rPr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qFormat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qFormat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qFormat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qFormat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Pr>
      <w:color w:val="000000"/>
    </w:rPr>
    <w:tblPr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qFormat/>
    <w:rPr>
      <w:color w:val="000000"/>
    </w:rPr>
    <w:tblPr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Pr>
      <w:color w:val="000000"/>
    </w:rPr>
    <w:tblPr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qFormat/>
    <w:rPr>
      <w:color w:val="000000"/>
    </w:rPr>
    <w:tblPr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qFormat/>
    <w:rPr>
      <w:color w:val="000000"/>
    </w:rPr>
    <w:tblPr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Pr>
      <w:color w:val="000000"/>
    </w:rPr>
    <w:tblPr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qFormat/>
    <w:rPr>
      <w:color w:val="000000"/>
    </w:rPr>
    <w:tblPr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qFormat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qFormat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qFormat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qFormat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qFormat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qFormat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hsl</dc:creator>
  <cp:lastModifiedBy>Windows User</cp:lastModifiedBy>
  <cp:revision>6</cp:revision>
  <dcterms:created xsi:type="dcterms:W3CDTF">2026-05-09T01:32:00Z</dcterms:created>
  <dcterms:modified xsi:type="dcterms:W3CDTF">2026-05-15T05:17:00Z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1033-12.8.2.14811</vt:lpwstr>
  </property>
  <property fmtid="{D5CDD505-2E9C-101B-9397-08002B2CF9AE}" pid="3" name="ICV">
    <vt:lpwstr>F2E789A460AE9B0A2B3DFD69029FBAFF_41</vt:lpwstr>
  </property>
</Properties>
</file>